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A89621">
      <w:pPr>
        <w:numPr>
          <w:ilvl w:val="0"/>
          <w:numId w:val="0"/>
        </w:numPr>
        <w:jc w:val="center"/>
        <w:rPr>
          <w:rFonts w:hint="default"/>
          <w:b/>
          <w:bCs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sz w:val="52"/>
          <w:szCs w:val="52"/>
          <w:highlight w:val="none"/>
          <w:lang w:val="en-US" w:eastAsia="zh-CN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-1465580</wp:posOffset>
                </wp:positionV>
                <wp:extent cx="2063750" cy="708660"/>
                <wp:effectExtent l="0" t="0" r="6350" b="254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11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8.1pt;margin-top:-115.4pt;height:55.8pt;width:162.5pt;z-index:251700224;mso-width-relative:page;mso-height-relative:page;" coordorigin="15984,433" coordsize="3250,1116" o:gfxdata="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">
                <o:lock v:ext="edit" aspectratio="f"/>
                <v:rect id="_x0000_s1026" o:spid="_x0000_s1026" o:spt="1" style="position:absolute;left:15984;top:433;height:1117;width:3017;v-text-anchor:middle;" fillcolor="#FFBE45" filled="t" stroked="f" coordsize="21600,21600" o:gfxdata="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Af7L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13xdNrwAAADc&#10;AAAADwAAAGRycy9kb3ducmV2LnhtbEVPPWvDMBDdC/kP4gLdGskeiutEyVCaUDq4xAmZD+tim1gn&#10;Y6m2019fFQrd7vE+b7ObbSdGGnzrWEOyUiCIK2darjWcT/unDIQPyAY7x6ThTh5228XDBnPjJj7S&#10;WIZaxBD2OWpoQuhzKX3VkEW/cj1x5K5usBgiHGppBpxiuO1kqtSztNhybGiwp9eGqlv5ZTWM3x9F&#10;VWTJ27F0l/upV+nh88Vq/bhM1BpEoDn8i//c7ybOT1L4fSZe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8XT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b/>
          <w:bCs/>
          <w:sz w:val="52"/>
          <w:szCs w:val="52"/>
          <w:highlight w:val="none"/>
          <w:lang w:val="en-US" w:eastAsia="zh-CN"/>
        </w:rPr>
        <w:t>来练体育公司介绍</w:t>
      </w:r>
    </w:p>
    <w:p w14:paraId="68E1F2D1">
      <w:pPr>
        <w:numPr>
          <w:ilvl w:val="0"/>
          <w:numId w:val="0"/>
        </w:numPr>
        <w:jc w:val="left"/>
        <w:rPr>
          <w:rFonts w:hint="default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公司介绍：</w:t>
      </w:r>
    </w:p>
    <w:p w14:paraId="10B8A700">
      <w:pPr>
        <w:ind w:firstLine="600" w:firstLineChars="200"/>
        <w:jc w:val="left"/>
        <w:rPr>
          <w:rFonts w:hint="default"/>
          <w:sz w:val="30"/>
          <w:szCs w:val="30"/>
          <w:highlight w:val="none"/>
          <w:lang w:val="en-US" w:eastAsia="zh-CN"/>
        </w:rPr>
      </w:pPr>
      <w:r>
        <w:rPr>
          <w:rFonts w:hint="default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46355</wp:posOffset>
            </wp:positionV>
            <wp:extent cx="2000250" cy="1357630"/>
            <wp:effectExtent l="0" t="0" r="0" b="0"/>
            <wp:wrapTight wrapText="bothSides">
              <wp:wrapPolygon>
                <wp:start x="0" y="0"/>
                <wp:lineTo x="0" y="21418"/>
                <wp:lineTo x="21531" y="21418"/>
                <wp:lineTo x="21531" y="0"/>
                <wp:lineTo x="0" y="0"/>
              </wp:wrapPolygon>
            </wp:wrapTight>
            <wp:docPr id="7" name="图片 7" descr="eba818d44eb842226ce52569a808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a818d44eb842226ce52569a8081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30"/>
          <w:szCs w:val="30"/>
          <w:highlight w:val="none"/>
          <w:lang w:val="en-US" w:eastAsia="zh-CN"/>
        </w:rPr>
        <w:t>来练体育（沈阳市来练体育发展有限公司，以下简称来练体育），是一家已体育培训为基础（现开设篮球，羽毛球项目），兼顾球馆运营，赛事策划，体育旅游为一体的创业型体育公司。</w:t>
      </w:r>
    </w:p>
    <w:p w14:paraId="5B70F1F3">
      <w:pPr>
        <w:ind w:firstLine="600" w:firstLineChars="200"/>
        <w:jc w:val="left"/>
      </w:pPr>
      <w:r>
        <w:rPr>
          <w:rFonts w:hint="default"/>
          <w:sz w:val="30"/>
          <w:szCs w:val="30"/>
          <w:highlight w:val="none"/>
          <w:lang w:val="en-US" w:eastAsia="zh-CN"/>
        </w:rPr>
        <w:t xml:space="preserve">自成立以来，我们秉承客户第一，让体育融入生活的经营理念，致力于打造专业的教练团队，标准化的教学体系，同时构建完善的学员成长档案，让每一位员工在这里得到提升，让每一个学员在这里得到成长。 </w:t>
      </w:r>
    </w:p>
    <w:p w14:paraId="465EAB93">
      <w:pPr>
        <w:pStyle w:val="22"/>
        <w:jc w:val="center"/>
      </w:pPr>
      <w:r>
        <w:drawing>
          <wp:inline distT="0" distB="0" distL="114300" distR="114300">
            <wp:extent cx="4301490" cy="2098675"/>
            <wp:effectExtent l="0" t="0" r="3810" b="9525"/>
            <wp:docPr id="1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03B3">
      <w:pPr>
        <w:pStyle w:val="22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来练体育企业文化</w:t>
      </w:r>
    </w:p>
    <w:p w14:paraId="54C2D333">
      <w:pPr>
        <w:jc w:val="left"/>
        <w:rPr>
          <w:rFonts w:hint="eastAsia"/>
          <w:sz w:val="30"/>
          <w:szCs w:val="30"/>
          <w:highlight w:val="none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2600" w:right="1984" w:bottom="2158" w:left="1984" w:header="1587" w:footer="1134" w:gutter="0"/>
          <w:pgNumType w:fmt="decimal"/>
          <w:cols w:space="425" w:num="1"/>
          <w:docGrid w:type="lines" w:linePitch="312" w:charSpace="0"/>
        </w:sectPr>
      </w:pPr>
    </w:p>
    <w:p w14:paraId="0337E3B2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项目介绍：</w:t>
      </w:r>
      <w:r>
        <w:rPr>
          <w:sz w:val="3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-1555750</wp:posOffset>
                </wp:positionV>
                <wp:extent cx="2063750" cy="708660"/>
                <wp:effectExtent l="0" t="0" r="6350" b="254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15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6pt;margin-top:-122.5pt;height:55.8pt;width:162.5pt;z-index:251701248;mso-width-relative:page;mso-height-relative:page;" coordorigin="15984,433" coordsize="3250,1116" o:gfxdata="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">
                <o:lock v:ext="edit" aspectratio="f"/>
                <v:rect id="矩形 111" o:spid="_x0000_s1026" o:spt="1" style="position:absolute;left:15984;top:433;height:1117;width:3017;v-text-anchor:middle;" fillcolor="#FFBE45" filled="t" stroked="f" coordsize="21600,21600" o:gfxdata="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Tr4yL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12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qEdbNbwAAADc&#10;AAAADwAAAGRycy9kb3ducmV2LnhtbEVPTWvCQBC9F/oflhG81d14kDS6ehBbSg+RxNLzkB2TYHY2&#10;ZLfR+OvdQqG3ebzP2exuthMjDb51rCFZKBDElTMt1xq+Tm8vKQgfkA12jknDRB522+enDWbGXbmg&#10;sQy1iCHsM9TQhNBnUvqqIYt+4XriyJ3dYDFEONTSDHiN4baTS6VW0mLLsaHBnvYNVZfyx2oY7595&#10;lafJoSjd93Tq1fL9+Gq1ns8StQYR6Bb+xX/uDxPnJyv4fSZe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HWz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</w:p>
    <w:p w14:paraId="32305B9F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1.2.1主营项目</w:t>
      </w:r>
    </w:p>
    <w:p w14:paraId="7FAE60DD">
      <w:pPr>
        <w:jc w:val="left"/>
        <w:rPr>
          <w:rFonts w:hint="default"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299085</wp:posOffset>
            </wp:positionV>
            <wp:extent cx="2186305" cy="1557020"/>
            <wp:effectExtent l="0" t="0" r="10795" b="5080"/>
            <wp:wrapNone/>
            <wp:docPr id="50" name="图片 49" descr="837f9a474b15d4c2ee41a03c9b85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 descr="837f9a474b15d4c2ee41a03c9b85e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299085</wp:posOffset>
            </wp:positionV>
            <wp:extent cx="2417445" cy="1557020"/>
            <wp:effectExtent l="0" t="0" r="8255" b="5080"/>
            <wp:wrapNone/>
            <wp:docPr id="19" name="图片 19" descr="14261ed7b42461101e29f59032c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261ed7b42461101e29f59032c77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highlight w:val="none"/>
          <w:lang w:val="en-US" w:eastAsia="zh-CN"/>
        </w:rPr>
        <w:t>青少儿篮球培训、青少儿羽毛球培训</w:t>
      </w:r>
    </w:p>
    <w:p w14:paraId="541A77F7">
      <w:pPr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</w:p>
    <w:p w14:paraId="4426B337">
      <w:pPr>
        <w:numPr>
          <w:ilvl w:val="0"/>
          <w:numId w:val="0"/>
        </w:numPr>
        <w:jc w:val="left"/>
        <w:rPr>
          <w:rFonts w:hint="default"/>
          <w:b/>
          <w:bCs/>
          <w:sz w:val="30"/>
          <w:szCs w:val="30"/>
          <w:highlight w:val="none"/>
          <w:lang w:val="en-US" w:eastAsia="zh-CN"/>
        </w:rPr>
      </w:pPr>
    </w:p>
    <w:p w14:paraId="1C69ECC8">
      <w:pPr>
        <w:ind w:left="0" w:leftChars="0" w:firstLine="0" w:firstLineChars="0"/>
        <w:rPr>
          <w:rFonts w:hint="eastAsia"/>
          <w:lang w:val="en-US" w:eastAsia="zh-CN"/>
        </w:rPr>
      </w:pPr>
    </w:p>
    <w:p w14:paraId="5692303B">
      <w:pPr>
        <w:pStyle w:val="2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图示 </w:t>
      </w:r>
      <w:r>
        <w:rPr>
          <w:rFonts w:hint="eastAsia"/>
          <w:lang w:eastAsia="zh-CN"/>
        </w:rPr>
        <w:t xml:space="preserve"> 来练体育</w:t>
      </w:r>
      <w:r>
        <w:rPr>
          <w:rFonts w:hint="eastAsia"/>
          <w:lang w:val="en-US" w:eastAsia="zh-CN"/>
        </w:rPr>
        <w:t xml:space="preserve"> 课堂瞬间</w:t>
      </w:r>
    </w:p>
    <w:p w14:paraId="6D857EC1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1.2.2附加优势</w:t>
      </w:r>
    </w:p>
    <w:p w14:paraId="51D45892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沈阳国家体育总局官方合作考证机构</w:t>
      </w:r>
    </w:p>
    <w:p w14:paraId="0965387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有自主举办羽毛球大型赛事的能力，且多次举办相关大赛</w:t>
      </w:r>
    </w:p>
    <w:p w14:paraId="19616C1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带领在籍学员进行</w:t>
      </w:r>
      <w:r>
        <w:rPr>
          <w:rFonts w:hint="default"/>
          <w:sz w:val="30"/>
          <w:szCs w:val="30"/>
          <w:highlight w:val="none"/>
          <w:lang w:val="en-US" w:eastAsia="zh-CN"/>
        </w:rPr>
        <w:t>外出游学、集训营</w:t>
      </w: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4779010</wp:posOffset>
                </wp:positionV>
                <wp:extent cx="2322195" cy="67881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195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F64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5pt;margin-top:376.3pt;height:53.45pt;width:182.85pt;z-index:251662336;v-text-anchor:middle;mso-width-relative:page;mso-height-relative:page;" filled="f" stroked="f" coordsize="21600,21600" o:gfxdata="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NKhqkNsAAAAMAQAADwAAAAAAAAABACAAAAAiAAAAZHJzL2Rvd25yZXYueG1sUEsBAhQA&#10;FAAAAAgAh07iQPPjKIVhAgAArwQAAA4AAAAAAAAAAQAgAAAAKgEAAGRycy9lMm9Eb2MueG1sUEsF&#10;BgAAAAAGAAYAWQEAAP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0EF64E9"/>
                  </w:txbxContent>
                </v:textbox>
              </v:rect>
            </w:pict>
          </mc:Fallback>
        </mc:AlternateContent>
      </w:r>
    </w:p>
    <w:p w14:paraId="3C0823F7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379730</wp:posOffset>
            </wp:positionV>
            <wp:extent cx="1819910" cy="1080135"/>
            <wp:effectExtent l="0" t="0" r="8890" b="12065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379730</wp:posOffset>
            </wp:positionV>
            <wp:extent cx="1619250" cy="1080135"/>
            <wp:effectExtent l="0" t="0" r="6350" b="12065"/>
            <wp:wrapNone/>
            <wp:docPr id="24" name="图片 24" descr="8d551fe33f7d5e1e7371567f019b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d551fe33f7d5e1e7371567f019b7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387350</wp:posOffset>
            </wp:positionV>
            <wp:extent cx="1567815" cy="1080135"/>
            <wp:effectExtent l="0" t="0" r="6985" b="12065"/>
            <wp:wrapNone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highlight w:val="none"/>
          <w:lang w:val="en-US" w:eastAsia="zh-CN"/>
        </w:rPr>
        <w:t>与沈阳内多所小学有授课合作及公益体育课进校园等</w:t>
      </w:r>
    </w:p>
    <w:p w14:paraId="23A0CD67">
      <w:pPr>
        <w:rPr>
          <w:rFonts w:hint="eastAsia"/>
          <w:lang w:val="en-US" w:eastAsia="zh-CN"/>
        </w:rPr>
      </w:pPr>
    </w:p>
    <w:p w14:paraId="0C7467AB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</w:p>
    <w:p w14:paraId="501E8ADC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92710</wp:posOffset>
            </wp:positionV>
            <wp:extent cx="1516380" cy="1097915"/>
            <wp:effectExtent l="0" t="0" r="7620" b="6985"/>
            <wp:wrapNone/>
            <wp:docPr id="29" name="图片 2" descr="9f837c48e587ddfcc8c87d8db304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9f837c48e587ddfcc8c87d8db3041a1"/>
                    <pic:cNvPicPr>
                      <a:picLocks noChangeAspect="1"/>
                    </pic:cNvPicPr>
                  </pic:nvPicPr>
                  <pic:blipFill>
                    <a:blip r:embed="rId16"/>
                    <a:srcRect r="7566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127635</wp:posOffset>
            </wp:positionV>
            <wp:extent cx="1798320" cy="1080135"/>
            <wp:effectExtent l="0" t="0" r="5080" b="12065"/>
            <wp:wrapNone/>
            <wp:docPr id="25" name="图片 2" descr="95981ede488ecaebecbafe0f65cb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95981ede488ecaebecbafe0f65cb0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144145</wp:posOffset>
            </wp:positionV>
            <wp:extent cx="1624330" cy="1080135"/>
            <wp:effectExtent l="0" t="0" r="1270" b="12065"/>
            <wp:wrapNone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92189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</w:p>
    <w:p w14:paraId="58D366C8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-1577340</wp:posOffset>
                </wp:positionV>
                <wp:extent cx="2063750" cy="708660"/>
                <wp:effectExtent l="0" t="0" r="6350" b="2540"/>
                <wp:wrapNone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18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8.1pt;margin-top:-124.2pt;height:55.8pt;width:162.5pt;z-index:251702272;mso-width-relative:page;mso-height-relative:page;" coordorigin="15984,433" coordsize="3250,1116" o:gfxdata="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">
                <o:lock v:ext="edit" aspectratio="f"/>
                <v:rect id="矩形 111" o:spid="_x0000_s1026" o:spt="1" style="position:absolute;left:15984;top:433;height:1117;width:3017;v-text-anchor:middle;" fillcolor="#FFBE45" filled="t" stroked="f" coordsize="21600,21600" o:gfxdata="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7V1a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12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2djPR7wAAADc&#10;AAAADwAAAGRycy9kb3ducmV2LnhtbEVPTWvCQBC9F/wPywjemt14kBizehAtpYcUY+l5yI5JMDsb&#10;stuo/fXdQqG3ebzPKXZ324uJRt851pAmCgRx7UzHjYaP8/E5A+EDssHeMWl4kIfddvZUYG7cjU80&#10;VaERMYR9jhraEIZcSl+3ZNEnbiCO3MWNFkOEYyPNiLcYbnu5VGolLXYcG1ocaN9Sfa2+rIbp+62s&#10;yyw9nCr3+TgPavnyvrZaL+ap2oAIdA//4j/3q4nz0zX8PhMv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Yz0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规模介绍：</w:t>
      </w:r>
    </w:p>
    <w:p w14:paraId="7B29B614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324485</wp:posOffset>
            </wp:positionV>
            <wp:extent cx="3155950" cy="1855470"/>
            <wp:effectExtent l="0" t="0" r="6350" b="11430"/>
            <wp:wrapNone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14185" b="7435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1.3.1公司人员规模</w:t>
      </w:r>
    </w:p>
    <w:p w14:paraId="43B8133B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  <w:sectPr>
          <w:pgSz w:w="11906" w:h="16838"/>
          <w:pgMar w:top="2600" w:right="1984" w:bottom="2158" w:left="1984" w:header="1587" w:footer="1134" w:gutter="0"/>
          <w:cols w:space="425" w:num="1"/>
          <w:docGrid w:type="lines" w:linePitch="312" w:charSpace="0"/>
        </w:sectPr>
      </w:pPr>
    </w:p>
    <w:p w14:paraId="21721325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来练体育沈阳现分A，B战区</w:t>
      </w:r>
    </w:p>
    <w:p w14:paraId="03646DF6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共计8支教练销售团队。人员</w:t>
      </w:r>
    </w:p>
    <w:p w14:paraId="62E63BE9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包含：项目经理、团队主管、</w:t>
      </w:r>
    </w:p>
    <w:p w14:paraId="36B5FA7D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 xml:space="preserve">课程助教、 教练、销售老师等                     </w:t>
      </w:r>
    </w:p>
    <w:p w14:paraId="0AF7EB71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1.3.2公司球馆规模及分布</w:t>
      </w:r>
    </w:p>
    <w:p w14:paraId="69AFAC89">
      <w:pPr>
        <w:widowControl w:val="0"/>
        <w:numPr>
          <w:ilvl w:val="0"/>
          <w:numId w:val="0"/>
        </w:numPr>
        <w:ind w:leftChars="0" w:firstLine="600" w:firstLineChars="20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 xml:space="preserve">来练体育沈阳现主营球馆共计9家。篮球校区4家、羽毛球校区5家。校区分布横跨浑南区、和平区、沈河区三大区。在籍学员人数2000+其中浑南学员量、企业知名度位居沈阳体培企业首位。当前新校区正在积极筹备当中 ... ... </w:t>
      </w:r>
    </w:p>
    <w:p w14:paraId="151716C0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861435" cy="1917700"/>
            <wp:effectExtent l="0" t="0" r="12065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r="33141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A95A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 xml:space="preserve"> 来练体育</w:t>
      </w:r>
      <w:r>
        <w:rPr>
          <w:rFonts w:hint="eastAsia"/>
          <w:lang w:val="en-US" w:eastAsia="zh-CN"/>
        </w:rPr>
        <w:t>球馆分布地图</w:t>
      </w:r>
    </w:p>
    <w:p w14:paraId="3BA96743"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1.3.3球馆介绍</w:t>
      </w:r>
      <w:r>
        <w:rPr>
          <w:sz w:val="3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-1555750</wp:posOffset>
                </wp:positionV>
                <wp:extent cx="2063750" cy="708660"/>
                <wp:effectExtent l="0" t="0" r="6350" b="2540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21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6pt;margin-top:-122.5pt;height:55.8pt;width:162.5pt;z-index:251703296;mso-width-relative:page;mso-height-relative:page;" coordorigin="15984,433" coordsize="3250,1116" o:gfxdata="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">
                <o:lock v:ext="edit" aspectratio="f"/>
                <v:rect id="矩形 111" o:spid="_x0000_s1026" o:spt="1" style="position:absolute;left:15984;top:433;height:1117;width:3017;v-text-anchor:middle;" fillcolor="#FFBE45" filled="t" stroked="f" coordsize="21600,21600" o:gfxdata="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tNHa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12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GRCXi7wAAADc&#10;AAAADwAAAGRycy9kb3ducmV2LnhtbEVPPWvDMBDdC/kP4gLdGskeiutEyVCaUDq4xAmZD+tim1gn&#10;Y6m2019fFQrd7vE+b7ObbSdGGnzrWEOyUiCIK2darjWcT/unDIQPyAY7x6ThTh5228XDBnPjJj7S&#10;WIZaxBD2OWpoQuhzKX3VkEW/cj1x5K5usBgiHGppBpxiuO1kqtSztNhybGiwp9eGqlv5ZTWM3x9F&#10;VWTJ27F0l/upV+nh88Vq/bhM1BpEoDn8i//c7ybOT1P4fSZe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Ql4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</w:p>
    <w:p w14:paraId="20F5D61A">
      <w:pPr>
        <w:numPr>
          <w:ilvl w:val="0"/>
          <w:numId w:val="13"/>
        </w:numPr>
        <w:ind w:left="420" w:leftChars="0" w:hanging="420" w:firstLineChars="0"/>
        <w:jc w:val="left"/>
        <w:rPr>
          <w:sz w:val="20"/>
          <w:szCs w:val="20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球馆照片—羽毛球馆</w:t>
      </w:r>
    </w:p>
    <w:p w14:paraId="3AB261BE">
      <w:pPr>
        <w:pStyle w:val="22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1476375</wp:posOffset>
            </wp:positionV>
            <wp:extent cx="2428240" cy="1372235"/>
            <wp:effectExtent l="0" t="0" r="10160" b="12065"/>
            <wp:wrapNone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0"/>
          <w:szCs w:val="20"/>
          <w:highlight w:val="no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1478915</wp:posOffset>
            </wp:positionV>
            <wp:extent cx="2256155" cy="1383665"/>
            <wp:effectExtent l="0" t="0" r="4445" b="635"/>
            <wp:wrapNone/>
            <wp:docPr id="65" name="图片 65" descr="b64e4579890c5689d97b8b8dd3d3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b64e4579890c5689d97b8b8dd3d31f1"/>
                    <pic:cNvPicPr>
                      <a:picLocks noChangeAspect="1"/>
                    </pic:cNvPicPr>
                  </pic:nvPicPr>
                  <pic:blipFill>
                    <a:blip r:embed="rId22"/>
                    <a:srcRect r="7313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62230</wp:posOffset>
            </wp:positionV>
            <wp:extent cx="1778635" cy="1245235"/>
            <wp:effectExtent l="0" t="0" r="12065" b="12065"/>
            <wp:wrapNone/>
            <wp:docPr id="37" name="图片 37" descr="22c779fe5ec360f6dce35e20d571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2c779fe5ec360f6dce35e20d5718d0"/>
                    <pic:cNvPicPr>
                      <a:picLocks noChangeAspect="1"/>
                    </pic:cNvPicPr>
                  </pic:nvPicPr>
                  <pic:blipFill>
                    <a:blip r:embed="rId23"/>
                    <a:srcRect l="5600" r="10240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32385</wp:posOffset>
            </wp:positionV>
            <wp:extent cx="1819275" cy="1285240"/>
            <wp:effectExtent l="0" t="0" r="9525" b="10160"/>
            <wp:wrapTopAndBottom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3630930" y="2162175"/>
                      <a:ext cx="181927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3966845</wp:posOffset>
            </wp:positionH>
            <wp:positionV relativeFrom="paragraph">
              <wp:posOffset>32385</wp:posOffset>
            </wp:positionV>
            <wp:extent cx="1712595" cy="1284605"/>
            <wp:effectExtent l="0" t="0" r="1905" b="1079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FC374C">
      <w:pPr>
        <w:pStyle w:val="22"/>
        <w:ind w:firstLine="280" w:firstLineChars="100"/>
        <w:jc w:val="left"/>
        <w:rPr>
          <w:rFonts w:hint="default"/>
          <w:lang w:val="en-US" w:eastAsia="zh-CN"/>
        </w:rPr>
      </w:pPr>
    </w:p>
    <w:p w14:paraId="5F7077FB">
      <w:pPr>
        <w:jc w:val="left"/>
        <w:rPr>
          <w:rFonts w:hint="eastAsia"/>
          <w:sz w:val="30"/>
          <w:szCs w:val="30"/>
          <w:highlight w:val="none"/>
          <w:lang w:val="en-US" w:eastAsia="zh-CN"/>
        </w:rPr>
      </w:pPr>
    </w:p>
    <w:p w14:paraId="0E686E86">
      <w:pPr>
        <w:ind w:left="0" w:leftChars="0" w:firstLine="0" w:firstLineChars="0"/>
        <w:rPr>
          <w:rFonts w:hint="eastAsia"/>
          <w:lang w:val="en-US" w:eastAsia="zh-CN"/>
        </w:rPr>
      </w:pPr>
    </w:p>
    <w:p w14:paraId="2861B256">
      <w:pPr>
        <w:numPr>
          <w:ilvl w:val="0"/>
          <w:numId w:val="13"/>
        </w:numPr>
        <w:ind w:left="420" w:leftChars="0" w:hanging="420" w:firstLineChars="0"/>
        <w:rPr>
          <w:rFonts w:hint="eastAsia"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2214245</wp:posOffset>
            </wp:positionV>
            <wp:extent cx="2346960" cy="1508125"/>
            <wp:effectExtent l="0" t="0" r="2540" b="3175"/>
            <wp:wrapTopAndBottom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2199640</wp:posOffset>
            </wp:positionV>
            <wp:extent cx="2183765" cy="1553210"/>
            <wp:effectExtent l="0" t="0" r="635" b="8890"/>
            <wp:wrapTopAndBottom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678180</wp:posOffset>
            </wp:positionV>
            <wp:extent cx="2380615" cy="1330960"/>
            <wp:effectExtent l="0" t="0" r="6985" b="2540"/>
            <wp:wrapTopAndBottom/>
            <wp:docPr id="41" name="图片 12" descr="d7b7a34da1cad3a346753bc5698a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 descr="d7b7a34da1cad3a346753bc5698a40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675640</wp:posOffset>
            </wp:positionV>
            <wp:extent cx="2181860" cy="1339850"/>
            <wp:effectExtent l="0" t="0" r="2540" b="6350"/>
            <wp:wrapTopAndBottom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l="12922" r="1250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highlight w:val="none"/>
          <w:lang w:val="en-US" w:eastAsia="zh-CN"/>
        </w:rPr>
        <w:t>球馆照片—篮球馆</w:t>
      </w:r>
    </w:p>
    <w:p w14:paraId="02BF083C">
      <w:pPr>
        <w:pStyle w:val="22"/>
        <w:jc w:val="left"/>
        <w:rPr>
          <w:rFonts w:hint="eastAsia"/>
          <w:b/>
          <w:bCs/>
          <w:sz w:val="36"/>
          <w:szCs w:val="36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sz w:val="36"/>
          <w:szCs w:val="36"/>
          <w:highlight w:val="none"/>
          <w:lang w:val="en-US" w:eastAsia="zh-CN"/>
        </w:rPr>
        <w:t>关于岗位</w:t>
      </w:r>
      <w:r>
        <w:rPr>
          <w:sz w:val="3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-1555750</wp:posOffset>
                </wp:positionV>
                <wp:extent cx="2063750" cy="708660"/>
                <wp:effectExtent l="0" t="0" r="6350" b="2540"/>
                <wp:wrapNone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27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6pt;margin-top:-122.5pt;height:55.8pt;width:162.5pt;z-index:251704320;mso-width-relative:page;mso-height-relative:page;" coordorigin="15984,433" coordsize="3250,1116" o:gfxdata="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">
                <o:lock v:ext="edit" aspectratio="f"/>
                <v:rect id="矩形 111" o:spid="_x0000_s1026" o:spt="1" style="position:absolute;left:15984;top:433;height:1117;width:3017;v-text-anchor:middle;" fillcolor="#FFBE45" filled="t" stroked="f" coordsize="21600,21600" o:gfxdata="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MgJm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12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ePigYb8AAADc&#10;AAAADwAAAGRycy9kb3ducmV2LnhtbEWPT2/CMAzF75P2HSJP4jaS9oBYIXBAG5p2YKJMO1uNaSsa&#10;p2pC+fPp8WHSbrbe83s/L9dX36mRhtgGtpBNDSjiKriWaws/h4/XOaiYkB12gcnCjSKsV89PSyxc&#10;uPCexjLVSkI4FmihSakvtI5VQx7jNPTEoh3D4DHJOtTaDXiRcN/p3JiZ9tiyNDTY06ah6lSevYXx&#10;/rWrdvPsfV+G39uhN/n2+81bO3nJzAJUomv6N/9dfzrBz4VWnpEJ9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4oG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</w:p>
    <w:p w14:paraId="176688D6">
      <w:pPr>
        <w:numPr>
          <w:ilvl w:val="0"/>
          <w:numId w:val="13"/>
        </w:numPr>
        <w:ind w:left="420" w:leftChars="0" w:hanging="420" w:firstLine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432435</wp:posOffset>
            </wp:positionV>
            <wp:extent cx="2259965" cy="1652905"/>
            <wp:effectExtent l="0" t="0" r="635" b="10795"/>
            <wp:wrapNone/>
            <wp:docPr id="105" name="图片 105" descr="4a171db4a166e19f3cb9375114b4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4a171db4a166e19f3cb9375114b480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463550</wp:posOffset>
            </wp:positionV>
            <wp:extent cx="2197735" cy="1649095"/>
            <wp:effectExtent l="0" t="0" r="12065" b="1905"/>
            <wp:wrapNone/>
            <wp:docPr id="104" name="图片 104" descr="f1052c7ad998ec6250115c0918f2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f1052c7ad998ec6250115c0918f21c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highlight w:val="none"/>
          <w:lang w:val="en-US" w:eastAsia="zh-CN"/>
        </w:rPr>
        <w:t>岗位介绍：篮球、羽毛球教练，课程助教，招生老师等</w:t>
      </w:r>
    </w:p>
    <w:p w14:paraId="2C2AB3E8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0"/>
          <w:szCs w:val="30"/>
          <w:highlight w:val="none"/>
          <w:lang w:val="en-US" w:eastAsia="zh-CN"/>
        </w:rPr>
      </w:pPr>
    </w:p>
    <w:p w14:paraId="70DD490A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b/>
          <w:bCs/>
          <w:sz w:val="30"/>
          <w:szCs w:val="30"/>
          <w:highlight w:val="none"/>
          <w:lang w:val="en-US" w:eastAsia="zh-CN"/>
        </w:rPr>
        <w:sectPr>
          <w:type w:val="continuous"/>
          <w:pgSz w:w="11906" w:h="16838"/>
          <w:pgMar w:top="2600" w:right="1984" w:bottom="2158" w:left="1984" w:header="1587" w:footer="1134" w:gutter="0"/>
          <w:cols w:space="425" w:num="1"/>
          <w:docGrid w:type="lines" w:linePitch="312" w:charSpace="0"/>
        </w:sectPr>
      </w:pPr>
    </w:p>
    <w:p w14:paraId="054791C3">
      <w:pPr>
        <w:numPr>
          <w:ilvl w:val="0"/>
          <w:numId w:val="0"/>
        </w:numPr>
        <w:jc w:val="left"/>
        <w:rPr>
          <w:rFonts w:hint="default"/>
          <w:b/>
          <w:bCs/>
          <w:sz w:val="36"/>
          <w:szCs w:val="36"/>
          <w:highlight w:val="none"/>
          <w:lang w:val="en-US" w:eastAsia="zh-CN"/>
        </w:rPr>
      </w:pPr>
    </w:p>
    <w:p w14:paraId="0544BC6F">
      <w:pPr>
        <w:rPr>
          <w:rFonts w:hint="eastAsia"/>
          <w:lang w:val="en-US" w:eastAsia="zh-CN"/>
        </w:rPr>
      </w:pPr>
    </w:p>
    <w:p w14:paraId="7789A5E2">
      <w:pPr>
        <w:ind w:left="0" w:leftChars="0" w:firstLine="0" w:firstLineChars="0"/>
        <w:rPr>
          <w:rFonts w:hint="eastAsia"/>
          <w:lang w:val="en-US" w:eastAsia="zh-CN"/>
        </w:rPr>
      </w:pPr>
    </w:p>
    <w:p w14:paraId="7F619106">
      <w:pPr>
        <w:numPr>
          <w:ilvl w:val="0"/>
          <w:numId w:val="13"/>
        </w:numPr>
        <w:ind w:left="420" w:leftChars="0" w:hanging="420" w:firstLine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14605</wp:posOffset>
            </wp:positionV>
            <wp:extent cx="1226820" cy="2655570"/>
            <wp:effectExtent l="0" t="0" r="5080" b="11430"/>
            <wp:wrapNone/>
            <wp:docPr id="141" name="https://img8.file.cache.docer.com/storage/1636686886428598150/5aa755da-efae-4b75-9e84-f7e6771ad980tjwjv2.png" descr="1293587848_篮球.png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175743828&quot;,&quot;origin&quot;:0,&quot;type&quot;:&quot;pictures&quot;,&quot;user&quot;:&quot;669822063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https://img8.file.cache.docer.com/storage/1636686886428598150/5aa755da-efae-4b75-9e84-f7e6771ad980tjwjv2.png" descr="1293587848_篮球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68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highlight w:val="none"/>
          <w:lang w:val="en-US" w:eastAsia="zh-CN"/>
        </w:rPr>
        <w:t>工作介绍：</w:t>
      </w:r>
    </w:p>
    <w:p w14:paraId="6230AB09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1 教学对象：4—17 岁喜爱运动的少年儿童。</w:t>
      </w:r>
    </w:p>
    <w:p w14:paraId="4D5C2CC5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2 教学内容：少儿篮球/羽毛球兴趣培养课程。</w:t>
      </w:r>
    </w:p>
    <w:p w14:paraId="534CB4BF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3 工作内容：</w:t>
      </w:r>
    </w:p>
    <w:p w14:paraId="2366986D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①协助教练完成授课及球馆的维护与服务工作。</w:t>
      </w:r>
    </w:p>
    <w:p w14:paraId="0546BF37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②配合事业部的业务，参与市场宣传及招生活动。</w:t>
      </w:r>
      <w:r>
        <w:rPr>
          <w:rFonts w:hint="eastAsia"/>
          <w:lang w:val="en-US" w:eastAsia="zh-CN"/>
        </w:rPr>
        <w:t xml:space="preserve">    </w:t>
      </w:r>
    </w:p>
    <w:p w14:paraId="09321936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5080</wp:posOffset>
            </wp:positionV>
            <wp:extent cx="2413000" cy="1417955"/>
            <wp:effectExtent l="0" t="0" r="0" b="4445"/>
            <wp:wrapNone/>
            <wp:docPr id="10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18415</wp:posOffset>
            </wp:positionV>
            <wp:extent cx="2533650" cy="1429385"/>
            <wp:effectExtent l="0" t="0" r="6350" b="571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E1370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083E9593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18408015</wp:posOffset>
            </wp:positionH>
            <wp:positionV relativeFrom="paragraph">
              <wp:posOffset>3580765</wp:posOffset>
            </wp:positionV>
            <wp:extent cx="3012440" cy="1788160"/>
            <wp:effectExtent l="0" t="0" r="10160" b="2540"/>
            <wp:wrapNone/>
            <wp:docPr id="1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</w:p>
    <w:p w14:paraId="561E4E8B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4 任职要求：</w:t>
      </w:r>
      <w:r>
        <w:rPr>
          <w:sz w:val="3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-1555750</wp:posOffset>
                </wp:positionV>
                <wp:extent cx="2063750" cy="708660"/>
                <wp:effectExtent l="0" t="0" r="6350" b="254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30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6pt;margin-top:-122.5pt;height:55.8pt;width:162.5pt;z-index:251705344;mso-width-relative:page;mso-height-relative:page;" coordorigin="15984,433" coordsize="3250,1116" o:gfxdata="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">
                <o:lock v:ext="edit" aspectratio="f"/>
                <v:rect id="矩形 111" o:spid="_x0000_s1026" o:spt="1" style="position:absolute;left:15984;top:433;height:1117;width:3017;v-text-anchor:middle;" fillcolor="#FFBE45" filled="t" stroked="f" coordsize="21600,21600" o:gfxdata="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+Acw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12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bBufIbsAAADc&#10;AAAADwAAAGRycy9kb3ducmV2LnhtbEVPS4vCMBC+C/sfwix406QKol2jh2UV8eBilT0PzdgWm0lp&#10;Yn38erMgeJuP7znz5c3WoqPWV441JEMFgjh3puJCw/GwGkxB+IBssHZMGu7kYbn46M0xNe7Ke+qy&#10;UIgYwj5FDWUITSqlz0uy6IeuIY7cybUWQ4RtIU2L1xhuazlSaiItVhwbSmzou6T8nF2shu6x3eW7&#10;afKzz9zf/dCo0fp3ZrXufybqC0SgW3iLX+6NifPHCfw/Ey+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ufI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</w:p>
    <w:p w14:paraId="7C9E96FD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①全日制大专及以上学历；体育院校毕业、有一定的运动水平，或具备其他相关技能和条件者优先录用。</w:t>
      </w:r>
    </w:p>
    <w:p w14:paraId="06E25341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②热爱体育行业，爱好者亦可。</w:t>
      </w:r>
    </w:p>
    <w:p w14:paraId="69C2ED4A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③沟通能力强，富有亲和力。善于与孩子、家长沟通。</w:t>
      </w:r>
    </w:p>
    <w:p w14:paraId="241971B3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④有强烈进取心，有抗压力。</w:t>
      </w:r>
    </w:p>
    <w:p w14:paraId="44B07756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5033010" cy="1911350"/>
            <wp:effectExtent l="0" t="0" r="8890" b="6350"/>
            <wp:docPr id="108" name="图片 108" descr="2e5d375075288065af0d700ab2dc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2e5d375075288065af0d700ab2dc50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3C45"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5 薪资待遇：</w:t>
      </w:r>
    </w:p>
    <w:p w14:paraId="115C352D">
      <w:pPr>
        <w:numPr>
          <w:ilvl w:val="0"/>
          <w:numId w:val="14"/>
        </w:numPr>
        <w:ind w:left="420" w:leftChars="0" w:hanging="420" w:firstLineChars="0"/>
        <w:jc w:val="left"/>
        <w:rPr>
          <w:rFonts w:hint="eastAsia"/>
          <w:b w:val="0"/>
          <w:bCs w:val="0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highlight w:val="none"/>
          <w:lang w:val="en-US" w:eastAsia="zh-CN"/>
        </w:rPr>
        <w:t>新人试用期薪资3000-3500元</w:t>
      </w:r>
    </w:p>
    <w:p w14:paraId="11027DE5">
      <w:pPr>
        <w:numPr>
          <w:ilvl w:val="0"/>
          <w:numId w:val="14"/>
        </w:numPr>
        <w:ind w:left="420" w:leftChars="0" w:hanging="420" w:firstLine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正式工资=底薪+课时费+业绩提成+奖金+五险+年终奖等。</w:t>
      </w:r>
    </w:p>
    <w:p w14:paraId="5A180128">
      <w:pPr>
        <w:numPr>
          <w:ilvl w:val="0"/>
          <w:numId w:val="14"/>
        </w:numPr>
        <w:ind w:left="420" w:leftChars="0" w:hanging="420" w:firstLine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在职教练平均收入 7K-9K，两年以上教练员收入超万元。</w:t>
      </w:r>
    </w:p>
    <w:p w14:paraId="2D30C87E">
      <w:pPr>
        <w:numPr>
          <w:ilvl w:val="0"/>
          <w:numId w:val="14"/>
        </w:numPr>
        <w:ind w:left="420" w:leftChars="0" w:hanging="420" w:firstLine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全职教练首月薪资4000，转正后平均月薪7K+。</w:t>
      </w:r>
    </w:p>
    <w:p w14:paraId="2B945C7A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6 福利待遇：</w:t>
      </w:r>
      <w:r>
        <w:rPr>
          <w:sz w:val="3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-1555750</wp:posOffset>
                </wp:positionV>
                <wp:extent cx="2063750" cy="708660"/>
                <wp:effectExtent l="0" t="0" r="6350" b="2540"/>
                <wp:wrapNone/>
                <wp:docPr id="132" name="组合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33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6pt;margin-top:-122.5pt;height:55.8pt;width:162.5pt;z-index:251706368;mso-width-relative:page;mso-height-relative:page;" coordorigin="15984,433" coordsize="3250,1116" o:gfxdata="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">
                <o:lock v:ext="edit" aspectratio="f"/>
                <v:rect id="矩形 111" o:spid="_x0000_s1026" o:spt="1" style="position:absolute;left:15984;top:433;height:1117;width:3017;v-text-anchor:middle;" fillcolor="#FFBE45" filled="t" stroked="f" coordsize="21600,21600" o:gfxdata="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KplH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12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fGw8ubwAAADc&#10;AAAADwAAAGRycy9kb3ducmV2LnhtbEVPS2vCQBC+C/6HZQRvuhtbJKauHsQW8aAYpechO01Cs7Mh&#10;u42PX98tFLzNx/ec5fpmG9FT52vHGpKpAkFcOFNzqeFyfp+kIHxANtg4Jg138rBeDQdLzIy78on6&#10;PJQihrDPUEMVQptJ6YuKLPqpa4kj9+U6iyHCrpSmw2sMt42cKTWXFmuODRW2tKmo+M5/rIb+sT8U&#10;hzTZnnL3eT+3avZxXFitx6NEvYEIdAtP8b97Z+L8l1f4eyZe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sPL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</w:p>
    <w:p w14:paraId="6D172838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6.1关注员工的个人提升：</w:t>
      </w:r>
    </w:p>
    <w:p w14:paraId="4A24A23A">
      <w:pPr>
        <w:numPr>
          <w:ilvl w:val="0"/>
          <w:numId w:val="14"/>
        </w:numPr>
        <w:ind w:left="420" w:leftChars="0" w:hanging="420" w:firstLineChars="0"/>
        <w:jc w:val="left"/>
        <w:rPr>
          <w:rFonts w:hint="default"/>
          <w:sz w:val="30"/>
          <w:szCs w:val="30"/>
          <w:highlight w:val="none"/>
          <w:lang w:val="en-US" w:eastAsia="zh-CN"/>
        </w:rPr>
      </w:pPr>
      <w:r>
        <w:rPr>
          <w:rFonts w:hint="default"/>
          <w:sz w:val="30"/>
          <w:szCs w:val="30"/>
          <w:highlight w:val="none"/>
          <w:lang w:val="en-US" w:eastAsia="zh-CN"/>
        </w:rPr>
        <w:t>每周三</w:t>
      </w:r>
      <w:r>
        <w:rPr>
          <w:rFonts w:hint="eastAsia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default"/>
          <w:sz w:val="30"/>
          <w:szCs w:val="30"/>
          <w:highlight w:val="none"/>
          <w:lang w:val="en-US" w:eastAsia="zh-CN"/>
        </w:rPr>
        <w:t>教练员教学理论培训</w:t>
      </w:r>
      <w:r>
        <w:rPr>
          <w:rFonts w:hint="eastAsia"/>
          <w:sz w:val="30"/>
          <w:szCs w:val="30"/>
          <w:highlight w:val="none"/>
          <w:lang w:val="en-US" w:eastAsia="zh-CN"/>
        </w:rPr>
        <w:t>、</w:t>
      </w:r>
      <w:r>
        <w:rPr>
          <w:rFonts w:hint="default"/>
          <w:sz w:val="30"/>
          <w:szCs w:val="30"/>
          <w:highlight w:val="none"/>
          <w:lang w:val="en-US" w:eastAsia="zh-CN"/>
        </w:rPr>
        <w:t>工作日常培训</w:t>
      </w:r>
    </w:p>
    <w:p w14:paraId="3E2CDFED">
      <w:pPr>
        <w:numPr>
          <w:ilvl w:val="0"/>
          <w:numId w:val="14"/>
        </w:numPr>
        <w:ind w:left="420" w:leftChars="0" w:hanging="420" w:firstLineChars="0"/>
        <w:jc w:val="left"/>
        <w:rPr>
          <w:rFonts w:hint="default"/>
          <w:sz w:val="30"/>
          <w:szCs w:val="30"/>
          <w:highlight w:val="none"/>
          <w:lang w:val="en-US" w:eastAsia="zh-CN"/>
        </w:rPr>
      </w:pPr>
      <w:r>
        <w:rPr>
          <w:rFonts w:hint="default"/>
          <w:sz w:val="30"/>
          <w:szCs w:val="30"/>
          <w:highlight w:val="none"/>
          <w:lang w:val="en-US" w:eastAsia="zh-CN"/>
        </w:rPr>
        <w:t>每周四</w:t>
      </w:r>
      <w:r>
        <w:rPr>
          <w:rFonts w:hint="eastAsia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default"/>
          <w:sz w:val="30"/>
          <w:szCs w:val="30"/>
          <w:highlight w:val="none"/>
          <w:lang w:val="en-US" w:eastAsia="zh-CN"/>
        </w:rPr>
        <w:t>教练员教学实战训练</w:t>
      </w:r>
      <w:r>
        <w:rPr>
          <w:rFonts w:hint="eastAsia"/>
          <w:sz w:val="30"/>
          <w:szCs w:val="30"/>
          <w:highlight w:val="none"/>
          <w:lang w:val="en-US" w:eastAsia="zh-CN"/>
        </w:rPr>
        <w:t>、</w:t>
      </w:r>
      <w:r>
        <w:rPr>
          <w:rFonts w:hint="default"/>
          <w:sz w:val="30"/>
          <w:szCs w:val="30"/>
          <w:highlight w:val="none"/>
          <w:lang w:val="en-US" w:eastAsia="zh-CN"/>
        </w:rPr>
        <w:t>教练员素质考核</w:t>
      </w:r>
    </w:p>
    <w:p w14:paraId="367D15C1">
      <w:pPr>
        <w:numPr>
          <w:ilvl w:val="0"/>
          <w:numId w:val="14"/>
        </w:numPr>
        <w:ind w:left="420" w:leftChars="0" w:hanging="420" w:firstLineChars="0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定期针对0基础的员工授课技能提升</w:t>
      </w:r>
    </w:p>
    <w:p w14:paraId="09AAD993">
      <w:pPr>
        <w:numPr>
          <w:ilvl w:val="0"/>
          <w:numId w:val="14"/>
        </w:numPr>
        <w:ind w:left="420" w:leftChars="0" w:hanging="420" w:firstLineChars="0"/>
        <w:jc w:val="left"/>
      </w:pPr>
      <w:r>
        <w:rPr>
          <w:rFonts w:hint="eastAsia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459105</wp:posOffset>
            </wp:positionV>
            <wp:extent cx="2160270" cy="1259840"/>
            <wp:effectExtent l="0" t="0" r="11430" b="10160"/>
            <wp:wrapNone/>
            <wp:docPr id="109" name="图片 109" descr="01ef4c7ea1748148773314214e198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01ef4c7ea1748148773314214e198f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459105</wp:posOffset>
            </wp:positionV>
            <wp:extent cx="2160270" cy="1259840"/>
            <wp:effectExtent l="0" t="0" r="11430" b="10160"/>
            <wp:wrapNone/>
            <wp:docPr id="4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highlight w:val="none"/>
          <w:lang w:val="en-US" w:eastAsia="zh-CN"/>
        </w:rPr>
        <w:t>定期举办员工游学活动</w:t>
      </w:r>
    </w:p>
    <w:p w14:paraId="3E2C565B">
      <w:pPr>
        <w:numPr>
          <w:ilvl w:val="0"/>
          <w:numId w:val="0"/>
        </w:numPr>
        <w:ind w:leftChars="0"/>
        <w:jc w:val="left"/>
      </w:pPr>
    </w:p>
    <w:p w14:paraId="5F90743D">
      <w:pPr>
        <w:widowControl w:val="0"/>
        <w:numPr>
          <w:ilvl w:val="0"/>
          <w:numId w:val="0"/>
        </w:numPr>
        <w:adjustRightInd w:val="0"/>
        <w:snapToGrid w:val="0"/>
        <w:spacing w:before="50" w:beforeLines="50" w:after="50" w:afterLines="50" w:line="312" w:lineRule="auto"/>
        <w:jc w:val="left"/>
        <w:rPr>
          <w:rFonts w:hint="eastAsia"/>
          <w:sz w:val="30"/>
          <w:szCs w:val="30"/>
          <w:highlight w:val="none"/>
          <w:lang w:val="en-US" w:eastAsia="zh-CN"/>
        </w:rPr>
      </w:pPr>
    </w:p>
    <w:p w14:paraId="4FB70AF3">
      <w:pPr>
        <w:widowControl w:val="0"/>
        <w:numPr>
          <w:ilvl w:val="0"/>
          <w:numId w:val="0"/>
        </w:numPr>
        <w:adjustRightInd w:val="0"/>
        <w:snapToGrid w:val="0"/>
        <w:spacing w:before="50" w:beforeLines="50" w:after="50" w:afterLines="50" w:line="312" w:lineRule="auto"/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489585</wp:posOffset>
            </wp:positionV>
            <wp:extent cx="2160270" cy="1259840"/>
            <wp:effectExtent l="0" t="0" r="11430" b="10160"/>
            <wp:wrapNone/>
            <wp:docPr id="5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79C02D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-1905</wp:posOffset>
            </wp:positionV>
            <wp:extent cx="2160270" cy="1259840"/>
            <wp:effectExtent l="0" t="0" r="11430" b="10160"/>
            <wp:wrapNone/>
            <wp:docPr id="110" name="图片 110" descr="cf2a063e166f1ea34f4e8a34767c1d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f2a063e166f1ea34f4e8a34767c1dc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03306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</w:p>
    <w:p w14:paraId="7F3F7604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</w:p>
    <w:p w14:paraId="375B650B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459105</wp:posOffset>
            </wp:positionV>
            <wp:extent cx="2223135" cy="1440180"/>
            <wp:effectExtent l="0" t="0" r="12065" b="7620"/>
            <wp:wrapNone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highlight w:val="none"/>
          <w:lang w:val="en-US" w:eastAsia="zh-CN"/>
        </w:rPr>
        <w:t>6.2在职员工入职周年福利：</w:t>
      </w:r>
    </w:p>
    <w:p w14:paraId="3981D753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635</wp:posOffset>
            </wp:positionV>
            <wp:extent cx="2216785" cy="1440180"/>
            <wp:effectExtent l="0" t="0" r="5715" b="7620"/>
            <wp:wrapNone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73B3E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</w:p>
    <w:p w14:paraId="47162612">
      <w:pPr>
        <w:numPr>
          <w:ilvl w:val="0"/>
          <w:numId w:val="0"/>
        </w:numPr>
        <w:jc w:val="left"/>
        <w:rPr>
          <w:rFonts w:hint="eastAsia"/>
          <w:sz w:val="30"/>
          <w:szCs w:val="30"/>
          <w:highlight w:val="none"/>
          <w:lang w:val="en-US" w:eastAsia="zh-CN"/>
        </w:rPr>
      </w:pPr>
    </w:p>
    <w:p w14:paraId="68EAB03D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6.3定期团建活动：</w:t>
      </w:r>
      <w:r>
        <w:rPr>
          <w:sz w:val="3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-1555750</wp:posOffset>
                </wp:positionV>
                <wp:extent cx="2063750" cy="708660"/>
                <wp:effectExtent l="0" t="0" r="6350" b="2540"/>
                <wp:wrapNone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36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6pt;margin-top:-122.5pt;height:55.8pt;width:162.5pt;z-index:251707392;mso-width-relative:page;mso-height-relative:page;" coordorigin="15984,433" coordsize="3250,1116" o:gfxdata="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">
                <o:lock v:ext="edit" aspectratio="f"/>
                <v:rect id="矩形 111" o:spid="_x0000_s1026" o:spt="1" style="position:absolute;left:15984;top:433;height:1117;width:3017;v-text-anchor:middle;" fillcolor="#FFBE45" filled="t" stroked="f" coordsize="21600,21600" o:gfxdata="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dOt+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12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jL6izrwAAADc&#10;AAAADwAAAGRycy9kb3ducmV2LnhtbEVPS2vCQBC+C/6HZQRvuhsLNaauHsQW8aAYpechO01Cs7Mh&#10;u42PX98tFLzNx/ec5fpmG9FT52vHGpKpAkFcOFNzqeFyfp+kIHxANtg4Jg138rBeDQdLzIy78on6&#10;PJQihrDPUEMVQptJ6YuKLPqpa4kj9+U6iyHCrpSmw2sMt42cKfUqLdYcGypsaVNR8Z3/WA39Y38o&#10;DmmyPeXu835u1ezjuLBaj0eJegMR6Bae4n/3zsT5L3P4eyZe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+os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</w:p>
    <w:p w14:paraId="0F5A452A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27305</wp:posOffset>
                </wp:positionV>
                <wp:extent cx="6545580" cy="3429635"/>
                <wp:effectExtent l="0" t="0" r="7620" b="1206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3429635"/>
                          <a:chOff x="7421" y="122791"/>
                          <a:chExt cx="10162" cy="4992"/>
                        </a:xfrm>
                      </wpg:grpSpPr>
                      <pic:pic xmlns:pic="http://schemas.openxmlformats.org/drawingml/2006/picture">
                        <pic:nvPicPr>
                          <pic:cNvPr id="5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1" y="125495"/>
                            <a:ext cx="3302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20" descr="435500e6605ce14529737e1b035c6da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4810" t="928" r="5246" b="928"/>
                          <a:stretch>
                            <a:fillRect/>
                          </a:stretch>
                        </pic:blipFill>
                        <pic:spPr>
                          <a:xfrm>
                            <a:off x="11037" y="122818"/>
                            <a:ext cx="3087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9" descr="27fe8205776b30ac29c0184687ba47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6607" t="13551" r="17720" b="19214"/>
                          <a:stretch>
                            <a:fillRect/>
                          </a:stretch>
                        </pic:blipFill>
                        <pic:spPr>
                          <a:xfrm>
                            <a:off x="7510" y="122860"/>
                            <a:ext cx="3202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77" y="122791"/>
                            <a:ext cx="3206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1018" y="125451"/>
                            <a:ext cx="3097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4" descr="53408550bd5169c2f18f59fba26d7a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4451" y="125515"/>
                            <a:ext cx="3109" cy="2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7pt;margin-top:2.15pt;height:270.05pt;width:515.4pt;z-index:251682816;mso-width-relative:page;mso-height-relative:page;" coordorigin="7421,122791" coordsize="10162,4992" o:gfxdata="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">
                <o:lock v:ext="edit" aspectratio="f"/>
                <v:shape id="图片 13" o:spid="_x0000_s1026" o:spt="75" type="#_x0000_t75" style="position:absolute;left:7421;top:125495;height:2268;width:3302;" filled="f" o:preferrelative="t" stroked="f" coordsize="21600,21600" o:gfxdata="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A3b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3" o:title=""/>
                  <o:lock v:ext="edit" aspectratio="t"/>
                </v:shape>
                <v:shape id="图片 20" o:spid="_x0000_s1026" o:spt="75" alt="435500e6605ce14529737e1b035c6da" type="#_x0000_t75" style="position:absolute;left:11037;top:122818;height:2268;width:3087;" filled="f" o:preferrelative="t" stroked="f" coordsize="21600,21600" o:gfxdata="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DCI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cropleft="3152f" croptop="608f" cropright="3438f" cropbottom="608f" o:title=""/>
                  <o:lock v:ext="edit" aspectratio="t"/>
                </v:shape>
                <v:shape id="图片 9" o:spid="_x0000_s1026" o:spt="75" alt="27fe8205776b30ac29c0184687ba472" type="#_x0000_t75" style="position:absolute;left:7510;top:122860;height:2268;width:3202;" filled="f" o:preferrelative="t" stroked="f" coordsize="21600,21600" o:gfxdata="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Iz6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5" cropleft="4330f" croptop="8881f" cropright="11613f" cropbottom="12592f" o:title=""/>
                  <o:lock v:ext="edit" aspectratio="t"/>
                </v:shape>
                <v:shape id="图片 18" o:spid="_x0000_s1026" o:spt="75" type="#_x0000_t75" style="position:absolute;left:14377;top:122791;height:2268;width:3206;" filled="f" o:preferrelative="t" stroked="f" coordsize="21600,21600" o:gfxdata="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QIT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6" o:title=""/>
                  <o:lock v:ext="edit" aspectratio="t"/>
                </v:shape>
                <v:shape id="图片 6" o:spid="_x0000_s1026" o:spt="75" type="#_x0000_t75" style="position:absolute;left:11018;top:125451;height:2268;width:3097;" filled="f" o:preferrelative="t" stroked="f" coordsize="21600,21600" o:gfxdata="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M+i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图片 4" o:spid="_x0000_s1026" o:spt="75" alt="53408550bd5169c2f18f59fba26d7a5" type="#_x0000_t75" style="position:absolute;left:14451;top:125515;height:2268;width:3109;" filled="f" o:preferrelative="t" stroked="f" coordsize="21600,21600" o:gfxdata="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APL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8" o:title=""/>
                  <o:lock v:ext="edit" aspectratio="t"/>
                </v:shape>
              </v:group>
            </w:pict>
          </mc:Fallback>
        </mc:AlternateContent>
      </w:r>
    </w:p>
    <w:p w14:paraId="1EDD72A6">
      <w:pPr>
        <w:rPr>
          <w:rFonts w:hint="eastAsia"/>
          <w:lang w:val="en-US" w:eastAsia="zh-CN"/>
        </w:rPr>
      </w:pPr>
    </w:p>
    <w:p w14:paraId="4D9AA59A">
      <w:pPr>
        <w:rPr>
          <w:rFonts w:hint="eastAsia"/>
          <w:lang w:val="en-US" w:eastAsia="zh-CN"/>
        </w:rPr>
      </w:pPr>
    </w:p>
    <w:p w14:paraId="42762198">
      <w:pPr>
        <w:rPr>
          <w:rFonts w:hint="eastAsia"/>
          <w:lang w:val="en-US" w:eastAsia="zh-CN"/>
        </w:rPr>
      </w:pPr>
    </w:p>
    <w:p w14:paraId="3CB35219">
      <w:pPr>
        <w:rPr>
          <w:rFonts w:hint="eastAsia"/>
          <w:lang w:val="en-US" w:eastAsia="zh-CN"/>
        </w:rPr>
      </w:pPr>
    </w:p>
    <w:p w14:paraId="4D93F7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4194E653">
      <w:pPr>
        <w:ind w:left="0" w:leftChars="0" w:firstLine="0" w:firstLineChars="0"/>
        <w:rPr>
          <w:rFonts w:hint="eastAsia"/>
          <w:lang w:val="en-US" w:eastAsia="zh-CN"/>
        </w:rPr>
      </w:pPr>
    </w:p>
    <w:p w14:paraId="32C698C9">
      <w:pPr>
        <w:ind w:left="0" w:leftChars="0" w:firstLine="0" w:firstLineChars="0"/>
        <w:rPr>
          <w:rFonts w:hint="eastAsia"/>
          <w:lang w:val="en-US" w:eastAsia="zh-CN"/>
        </w:rPr>
      </w:pPr>
    </w:p>
    <w:p w14:paraId="2BF3375C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584835</wp:posOffset>
                </wp:positionV>
                <wp:extent cx="6501130" cy="3268980"/>
                <wp:effectExtent l="0" t="0" r="1270" b="7620"/>
                <wp:wrapTopAndBottom/>
                <wp:docPr id="59" name="组合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01130" cy="3268980"/>
                          <a:chOff x="3873" y="5911"/>
                          <a:chExt cx="32028" cy="14178"/>
                        </a:xfrm>
                      </wpg:grpSpPr>
                      <wpg:grpSp>
                        <wpg:cNvPr id="61" name="组合 2"/>
                        <wpg:cNvGrpSpPr/>
                        <wpg:grpSpPr>
                          <a:xfrm>
                            <a:off x="3873" y="5911"/>
                            <a:ext cx="32028" cy="14178"/>
                            <a:chOff x="3873" y="5911"/>
                            <a:chExt cx="32028" cy="14178"/>
                          </a:xfrm>
                        </wpg:grpSpPr>
                        <wpg:grpSp>
                          <wpg:cNvPr id="62" name="组合 1"/>
                          <wpg:cNvGrpSpPr/>
                          <wpg:grpSpPr>
                            <a:xfrm>
                              <a:off x="3873" y="5911"/>
                              <a:ext cx="32028" cy="14177"/>
                              <a:chOff x="497" y="3084"/>
                              <a:chExt cx="16248" cy="6563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图片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7" y="3084"/>
                                <a:ext cx="4745" cy="27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86" y="3084"/>
                                <a:ext cx="4745" cy="27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图片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86" y="6811"/>
                                <a:ext cx="4745" cy="2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999" y="3084"/>
                                <a:ext cx="4745" cy="27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" name="图片 38" descr="ca461f651b04f8858eea91ec63cb5e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45" y="13963"/>
                              <a:ext cx="9255" cy="6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873" y="13963"/>
                            <a:ext cx="9354" cy="6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-43.4pt;margin-top:46.05pt;height:257.4pt;width:511.9pt;mso-wrap-distance-bottom:0pt;mso-wrap-distance-top:0pt;z-index:251683840;mso-width-relative:page;mso-height-relative:page;" coordorigin="3873,5911" coordsize="32028,14178" o:gfxdata="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">
                <o:lock v:ext="edit" aspectratio="t"/>
                <v:group id="组合 2" o:spid="_x0000_s1026" o:spt="203" style="position:absolute;left:3873;top:5911;height:14178;width:32028;" coordorigin="3873,5911" coordsize="32028,14178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" o:spid="_x0000_s1026" o:spt="203" style="position:absolute;left:3873;top:5911;height:14177;width:32028;" coordorigin="497,3084" coordsize="16248,6563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9" o:spid="_x0000_s1026" o:spt="75" type="#_x0000_t75" style="position:absolute;left:497;top:3084;height:2777;width:4745;" filled="f" o:preferrelative="t" stroked="f" coordsize="21600,21600" o:gfxdata="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7Gd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49" o:title=""/>
                      <o:lock v:ext="edit" aspectratio="t"/>
                    </v:shape>
                    <v:shape id="图片 14" o:spid="_x0000_s1026" o:spt="75" type="#_x0000_t75" style="position:absolute;left:6086;top:3084;height:2777;width:4745;" filled="f" o:preferrelative="t" stroked="f" coordsize="21600,21600" o:gfxdata="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aMr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50" o:title=""/>
                      <o:lock v:ext="edit" aspectratio="t"/>
                    </v:shape>
                    <v:shape id="图片 20" o:spid="_x0000_s1026" o:spt="75" type="#_x0000_t75" style="position:absolute;left:6086;top:6811;height:2835;width:4745;" filled="f" o:preferrelative="t" stroked="f" coordsize="21600,21600" o:gfxdata="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b1I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51" o:title=""/>
                      <o:lock v:ext="edit" aspectratio="t"/>
                    </v:shape>
                    <v:shape id="图片 5" o:spid="_x0000_s1026" o:spt="75" type="#_x0000_t75" style="position:absolute;left:11999;top:3084;height:2777;width:4745;" filled="f" o:preferrelative="t" stroked="f" coordsize="21600,21600" o:gfxdata="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p6Zi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52" o:title=""/>
                      <o:lock v:ext="edit" aspectratio="t"/>
                    </v:shape>
                  </v:group>
                  <v:shape id="图片 38" o:spid="_x0000_s1026" o:spt="75" alt="ca461f651b04f8858eea91ec63cb5e9" type="#_x0000_t75" style="position:absolute;left:26645;top:13963;height:6127;width:9255;" filled="f" o:preferrelative="t" stroked="f" coordsize="21600,21600" o:gfxdata="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yOy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3" o:title=""/>
                    <o:lock v:ext="edit" aspectratio="t"/>
                  </v:shape>
                </v:group>
                <v:shape id="图片 4" o:spid="_x0000_s1026" o:spt="75" type="#_x0000_t75" style="position:absolute;left:3873;top:13963;height:6126;width:9354;" filled="f" o:preferrelative="t" stroked="f" coordsize="21600,21600" o:gfxdata="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cy/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30"/>
          <w:szCs w:val="30"/>
          <w:highlight w:val="none"/>
          <w:lang w:val="en-US" w:eastAsia="zh-CN"/>
        </w:rPr>
        <w:t>6.4节日福利：</w:t>
      </w:r>
    </w:p>
    <w:p w14:paraId="673CAB44">
      <w:pPr>
        <w:rPr>
          <w:rFonts w:hint="default"/>
          <w:lang w:val="en-US" w:eastAsia="zh-CN"/>
        </w:rPr>
        <w:sectPr>
          <w:type w:val="continuous"/>
          <w:pgSz w:w="11906" w:h="16838"/>
          <w:pgMar w:top="2600" w:right="1984" w:bottom="2158" w:left="1984" w:header="1587" w:footer="1134" w:gutter="0"/>
          <w:cols w:space="425" w:num="1"/>
          <w:docGrid w:type="lines" w:linePitch="312" w:charSpace="0"/>
        </w:sectPr>
      </w:pPr>
    </w:p>
    <w:p w14:paraId="57B6EF95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none"/>
          <w:lang w:val="en-US" w:eastAsia="zh-CN"/>
        </w:rPr>
        <w:t>—— 第三篇 加入我们 ——</w:t>
      </w:r>
      <w:r>
        <w:rPr>
          <w:sz w:val="3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-1555750</wp:posOffset>
                </wp:positionV>
                <wp:extent cx="2063750" cy="708660"/>
                <wp:effectExtent l="0" t="0" r="6350" b="2540"/>
                <wp:wrapNone/>
                <wp:docPr id="13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708660"/>
                          <a:chOff x="15984" y="433"/>
                          <a:chExt cx="3250" cy="1116"/>
                        </a:xfrm>
                      </wpg:grpSpPr>
                      <wps:wsp>
                        <wps:cNvPr id="139" name="矩形 111"/>
                        <wps:cNvSpPr/>
                        <wps:spPr>
                          <a:xfrm>
                            <a:off x="15984" y="433"/>
                            <a:ext cx="3017" cy="1117"/>
                          </a:xfrm>
                          <a:prstGeom prst="rect">
                            <a:avLst/>
                          </a:prstGeom>
                          <a:solidFill>
                            <a:srgbClr val="FFBE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图片 112" descr="5222da258221142f626bc20168bc67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88" y="769"/>
                            <a:ext cx="2747" cy="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6pt;margin-top:-122.5pt;height:55.8pt;width:162.5pt;z-index:251708416;mso-width-relative:page;mso-height-relative:page;" coordorigin="15984,433" coordsize="3250,1116" o:gfxdata="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">
                <o:lock v:ext="edit" aspectratio="f"/>
                <v:rect id="矩形 111" o:spid="_x0000_s1026" o:spt="1" style="position:absolute;left:15984;top:433;height:1117;width:3017;v-text-anchor:middle;" fillcolor="#FFBE45" filled="t" stroked="f" coordsize="21600,21600" o:gfxdata="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Crq2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图片 112" o:spid="_x0000_s1026" o:spt="75" alt="5222da258221142f626bc20168bc6745" type="#_x0000_t75" style="position:absolute;left:16488;top:769;height:694;width:2747;" filled="f" o:preferrelative="t" stroked="f" coordsize="21600,21600" o:gfxdata="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RSc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chromakey="#FFFFFF" o:title=""/>
                  <o:lock v:ext="edit" aspectratio="t"/>
                </v:shape>
              </v:group>
            </w:pict>
          </mc:Fallback>
        </mc:AlternateContent>
      </w:r>
    </w:p>
    <w:p w14:paraId="5D9D5DEC">
      <w:pPr>
        <w:numPr>
          <w:ilvl w:val="0"/>
          <w:numId w:val="0"/>
        </w:numPr>
        <w:ind w:lef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81425" cy="2503805"/>
            <wp:effectExtent l="0" t="0" r="3175" b="10795"/>
            <wp:docPr id="7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rcRect l="6624" t="5185" r="6604" b="862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798306">
      <w:pPr>
        <w:numPr>
          <w:ilvl w:val="0"/>
          <w:numId w:val="0"/>
        </w:numPr>
        <w:ind w:leftChars="0"/>
        <w:jc w:val="center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相信看到这里，你对我们已经充满好奇了！</w:t>
      </w:r>
    </w:p>
    <w:p w14:paraId="6FC66949">
      <w:pPr>
        <w:numPr>
          <w:ilvl w:val="0"/>
          <w:numId w:val="0"/>
        </w:numPr>
        <w:ind w:leftChars="0"/>
        <w:jc w:val="center"/>
        <w:rPr>
          <w:rFonts w:hint="eastAsia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还等什么呢？快来面试吧，期待你收到简历、加入来练！</w:t>
      </w:r>
    </w:p>
    <w:p w14:paraId="116BD8CA">
      <w:pPr>
        <w:numPr>
          <w:ilvl w:val="0"/>
          <w:numId w:val="14"/>
        </w:numPr>
        <w:ind w:left="420" w:leftChars="0" w:hanging="420" w:firstLineChars="0"/>
        <w:jc w:val="left"/>
        <w:rPr>
          <w:rFonts w:hint="default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none"/>
          <w:lang w:val="en-US" w:eastAsia="zh-CN"/>
        </w:rPr>
        <w:t>简历投递流程：</w:t>
      </w:r>
    </w:p>
    <w:p w14:paraId="4186CE8B">
      <w:pPr>
        <w:numPr>
          <w:ilvl w:val="0"/>
          <w:numId w:val="15"/>
        </w:numPr>
        <w:ind w:left="420" w:leftChars="0" w:hanging="420" w:firstLineChars="0"/>
        <w:jc w:val="left"/>
        <w:rPr>
          <w:rFonts w:hint="default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1：添加人事微信，注意备注姓名，电话。</w:t>
      </w:r>
    </w:p>
    <w:p w14:paraId="4FB468AD">
      <w:pPr>
        <w:numPr>
          <w:ilvl w:val="0"/>
          <w:numId w:val="15"/>
        </w:numPr>
        <w:ind w:left="420" w:leftChars="0" w:hanging="420" w:firstLineChars="0"/>
        <w:jc w:val="left"/>
        <w:rPr>
          <w:rFonts w:hint="default"/>
          <w:sz w:val="30"/>
          <w:szCs w:val="30"/>
          <w:highlight w:val="none"/>
          <w:lang w:val="en-US" w:eastAsia="zh-CN"/>
        </w:rPr>
      </w:pPr>
      <w:r>
        <w:rPr>
          <w:rFonts w:hint="eastAsia"/>
          <w:sz w:val="30"/>
          <w:szCs w:val="30"/>
          <w:highlight w:val="none"/>
          <w:lang w:val="en-US" w:eastAsia="zh-CN"/>
        </w:rPr>
        <w:t>2：添加后即可投递简历。</w:t>
      </w:r>
    </w:p>
    <w:p w14:paraId="745446A7">
      <w:pPr>
        <w:numPr>
          <w:ilvl w:val="0"/>
          <w:numId w:val="15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259080</wp:posOffset>
                </wp:positionV>
                <wp:extent cx="4405630" cy="219265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5630" cy="2192655"/>
                          <a:chOff x="7072" y="28885"/>
                          <a:chExt cx="6938" cy="3453"/>
                        </a:xfrm>
                      </wpg:grpSpPr>
                      <wps:wsp>
                        <wps:cNvPr id="72" name="文本框 17"/>
                        <wps:cNvSpPr txBox="1"/>
                        <wps:spPr>
                          <a:xfrm>
                            <a:off x="7755" y="28885"/>
                            <a:ext cx="6255" cy="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7E32DC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420" w:leftChars="0" w:hanging="420" w:firstLineChars="0"/>
                                <w:textAlignment w:val="auto"/>
                                <w:outlineLvl w:val="9"/>
                                <w:rPr>
                                  <w:rFonts w:hint="eastAsia" w:ascii="方正公文黑体" w:hAnsi="方正公文黑体" w:eastAsia="方正公文黑体" w:cs="方正公文黑体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方正公文黑体" w:hAnsi="方正公文黑体" w:eastAsia="方正公文黑体" w:cs="方正公文黑体"/>
                                  <w:sz w:val="44"/>
                                  <w:szCs w:val="44"/>
                                  <w:lang w:val="en-US" w:eastAsia="zh-CN"/>
                                </w:rPr>
                                <w:t>联系我们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18"/>
                        <wps:cNvSpPr txBox="1"/>
                        <wps:spPr>
                          <a:xfrm>
                            <a:off x="7072" y="29845"/>
                            <a:ext cx="6279" cy="24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E77420">
                              <w:pPr>
                                <w:jc w:val="left"/>
                                <w:rPr>
                                  <w:rFonts w:hint="eastAsia" w:eastAsia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电话：13840249476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396EEA50">
                              <w:pPr>
                                <w:jc w:val="left"/>
                                <w:rPr>
                                  <w:rFonts w:hint="default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微信：LLTY20200731ldx</w:t>
                              </w:r>
                            </w:p>
                            <w:p w14:paraId="473E6CD1">
                              <w:pPr>
                                <w:jc w:val="left"/>
                                <w:rPr>
                                  <w:rFonts w:hint="eastAsia" w:eastAsiaTheme="minorEastAsia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lang w:val="en-US" w:eastAsia="zh-CN"/>
                                </w:rPr>
                                <w:t>地址：沈阳市 沈河区  华新国际大厦</w:t>
                              </w:r>
                            </w:p>
                            <w:p w14:paraId="56112D1C">
                              <w:pPr>
                                <w:jc w:val="left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5" name="直接连接符 21"/>
                        <wps:cNvCnPr/>
                        <wps:spPr>
                          <a:xfrm>
                            <a:off x="13665" y="29905"/>
                            <a:ext cx="0" cy="1944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5.45pt;margin-top:20.4pt;height:172.65pt;width:346.9pt;z-index:251684864;mso-width-relative:page;mso-height-relative:page;" coordorigin="7072,28885" coordsize="6938,3453" o:gfxdata="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PKDVSLaAAAACgEAAA8AAAAAAAAAAQAgAAAAIgAAAGRycy9kb3ducmV2LnhtbFBL&#10;AQIUABQAAAAIAIdO4kDoX7argwMAAAQKAAAOAAAAAAAAAAEAIAAAACkBAABkcnMvZTJvRG9jLnht&#10;bFBLBQYAAAAABgAGAFkBAAAeBwAAAAA=&#10;">
                <o:lock v:ext="edit" aspectratio="f"/>
                <v:shape id="文本框 17" o:spid="_x0000_s1026" o:spt="202" type="#_x0000_t202" style="position:absolute;left:7755;top:28885;height:1344;width:6255;" filled="f" stroked="f" coordsize="21600,21600" o:gfxdata="UEsDBAoAAAAAAIdO4kAAAAAAAAAAAAAAAAAEAAAAZHJzL1BLAwQUAAAACACHTuJAiWWXzL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Xz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WXz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37E32DC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6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ind w:left="420" w:leftChars="0" w:hanging="420" w:firstLineChars="0"/>
                          <w:textAlignment w:val="auto"/>
                          <w:outlineLvl w:val="9"/>
                          <w:rPr>
                            <w:rFonts w:hint="eastAsia" w:ascii="方正公文黑体" w:hAnsi="方正公文黑体" w:eastAsia="方正公文黑体" w:cs="方正公文黑体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 w:ascii="方正公文黑体" w:hAnsi="方正公文黑体" w:eastAsia="方正公文黑体" w:cs="方正公文黑体"/>
                            <w:sz w:val="44"/>
                            <w:szCs w:val="44"/>
                            <w:lang w:val="en-US" w:eastAsia="zh-CN"/>
                          </w:rPr>
                          <w:t>联系我们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7072;top:29845;height:2493;width:6279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1E77420">
                        <w:pPr>
                          <w:jc w:val="left"/>
                          <w:rPr>
                            <w:rFonts w:hint="eastAsia" w:eastAsia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lang w:val="en-US" w:eastAsia="zh-CN"/>
                          </w:rPr>
                          <w:t>电话：13840249476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396EEA50">
                        <w:pPr>
                          <w:jc w:val="left"/>
                          <w:rPr>
                            <w:rFonts w:hint="default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lang w:val="en-US" w:eastAsia="zh-CN"/>
                          </w:rPr>
                          <w:t>微信：LLTY20200731ldx</w:t>
                        </w:r>
                      </w:p>
                      <w:p w14:paraId="473E6CD1">
                        <w:pPr>
                          <w:jc w:val="left"/>
                          <w:rPr>
                            <w:rFonts w:hint="eastAsia" w:eastAsiaTheme="minorEastAsia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lang w:val="en-US" w:eastAsia="zh-CN"/>
                          </w:rPr>
                          <w:t>地址：沈阳市 沈河区  华新国际大厦</w:t>
                        </w:r>
                      </w:p>
                      <w:p w14:paraId="56112D1C">
                        <w:pPr>
                          <w:jc w:val="left"/>
                          <w:rPr>
                            <w:rFonts w:hint="eastAsia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直接连接符 21" o:spid="_x0000_s1026" o:spt="20" style="position:absolute;left:13665;top:29905;height:1944;width:0;" filled="f" stroked="t" coordsize="21600,21600" o:gfxdata="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OeV2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miterlimit="8" joinstyle="miter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sz w:val="30"/>
          <w:szCs w:val="30"/>
          <w:highlight w:val="none"/>
          <w:lang w:val="en-US" w:eastAsia="zh-CN"/>
        </w:rPr>
        <w:t>3：与人事约好时间即可参加一轮初试，通过后参加复试。</w:t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1058545</wp:posOffset>
            </wp:positionV>
            <wp:extent cx="943610" cy="899795"/>
            <wp:effectExtent l="0" t="0" r="8890" b="1905"/>
            <wp:wrapNone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1058545</wp:posOffset>
            </wp:positionV>
            <wp:extent cx="936625" cy="899795"/>
            <wp:effectExtent l="0" t="0" r="3175" b="1905"/>
            <wp:wrapNone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-4077335</wp:posOffset>
            </wp:positionH>
            <wp:positionV relativeFrom="paragraph">
              <wp:posOffset>891540</wp:posOffset>
            </wp:positionV>
            <wp:extent cx="2647950" cy="3048000"/>
            <wp:effectExtent l="0" t="0" r="0" b="0"/>
            <wp:wrapNone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2600" w:right="1984" w:bottom="2158" w:left="1984" w:header="1587" w:footer="113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旗黑-55简">
    <w:panose1 w:val="00020600040101010101"/>
    <w:charset w:val="80"/>
    <w:family w:val="roman"/>
    <w:pitch w:val="default"/>
    <w:sig w:usb0="A00002BF" w:usb1="18CF7CFA" w:usb2="00000016" w:usb3="00000000" w:csb0="40020001" w:csb1="C0D60000"/>
    <w:embedRegular r:id="rId1" w:fontKey="{8B113332-9B35-4865-8E76-F2A3153DA19A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15789121-C1D8-497F-BCFA-DAA633BAF96C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34BA8D17-8C7B-4DEB-BB76-5B624A063F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224E9">
    <w:pPr>
      <w:pStyle w:val="55"/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5353050</wp:posOffset>
              </wp:positionH>
              <wp:positionV relativeFrom="page">
                <wp:posOffset>9912350</wp:posOffset>
              </wp:positionV>
              <wp:extent cx="1828800" cy="1828800"/>
              <wp:effectExtent l="0" t="0" r="0" b="0"/>
              <wp:wrapNone/>
              <wp:docPr id="100" name="文本框 100"/>
              <wp:cNvGraphicFramePr>
                <a:extLst xmlns:a="http://schemas.openxmlformats.org/drawingml/2006/main">
                  <a:ext uri="{7FBC4E63-A832-4D11-8238-D91031DB1400}">
                    <s:tag xmlns="http://www.wps.cn/officeDocument/2013/wpsCustomData" xmlns:s="http://www.wps.cn/officeDocument/2013/wpsCustomData">
                      <s:item s:name="docerheaderfootertag" s:val="pagenumfooter"/>
                    </s:tag>
                  </a:ext>
                </a:extLst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6E6A99">
                          <w:pPr>
                            <w:pStyle w:val="55"/>
                            <w:spacing w:before="120" w:after="120"/>
                            <w:ind w:firstLine="420"/>
                            <w:rPr>
                              <w:rStyle w:val="233"/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Style w:val="233"/>
                              <w:rFonts w:hint="eastAsia"/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</w:t>
                          </w:r>
                          <w:r>
                            <w:rPr>
                              <w:rStyle w:val="233"/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Style w:val="233"/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Style w:val="233"/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Style w:val="233"/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Style w:val="233"/>
                              <w:color w:val="595959" w:themeColor="text1" w:themeTint="A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1.5pt;margin-top:780.5pt;height:144pt;width:144pt;mso-position-horizontal-relative:margin;mso-position-vertical-relative:page;mso-wrap-style:none;z-index:-251656192;mso-width-relative:page;mso-height-relative:page;" filled="f" stroked="f" coordsize="21600,21600" o:gfxdata="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2vYJ9gAAAAOAQAADwAAAAAAAAABACAAAAAiAAAAZHJzL2Rvd25yZXYueG1sUEsBAhQA&#10;FAAAAAgAh07iQLBlIYkrAgAAWQQAAA4AAAAAAAAAAQAgAAAAJ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6E6A99">
                    <w:pPr>
                      <w:pStyle w:val="55"/>
                      <w:spacing w:before="120" w:after="120"/>
                      <w:ind w:firstLine="420"/>
                      <w:rPr>
                        <w:rStyle w:val="233"/>
                        <w:color w:val="595959" w:themeColor="text1" w:themeTint="A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Style w:val="233"/>
                        <w:rFonts w:hint="eastAsia"/>
                        <w:color w:val="595959" w:themeColor="text1" w:themeTint="A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0</w:t>
                    </w:r>
                    <w:r>
                      <w:rPr>
                        <w:rStyle w:val="233"/>
                        <w:color w:val="595959" w:themeColor="text1" w:themeTint="A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Style w:val="233"/>
                        <w:color w:val="595959" w:themeColor="text1" w:themeTint="A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Style w:val="233"/>
                        <w:color w:val="595959" w:themeColor="text1" w:themeTint="A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Style w:val="233"/>
                        <w:color w:val="595959" w:themeColor="text1" w:themeTint="A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1</w:t>
                    </w:r>
                    <w:r>
                      <w:rPr>
                        <w:rStyle w:val="233"/>
                        <w:color w:val="595959" w:themeColor="text1" w:themeTint="A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  <w:ind w:firstLine="560"/>
      </w:pPr>
      <w:r>
        <w:separator/>
      </w:r>
    </w:p>
  </w:footnote>
  <w:footnote w:type="continuationSeparator" w:id="1">
    <w:p>
      <w:pPr>
        <w:spacing w:before="0" w:after="0" w:line="312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1CE82">
    <w:pPr>
      <w:pStyle w:val="57"/>
      <w:rPr>
        <w:rFonts w:hint="eastAsia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-149860</wp:posOffset>
              </wp:positionH>
              <wp:positionV relativeFrom="page">
                <wp:posOffset>-142240</wp:posOffset>
              </wp:positionV>
              <wp:extent cx="8028305" cy="11560175"/>
              <wp:effectExtent l="0" t="0" r="10795" b="9525"/>
              <wp:wrapNone/>
              <wp:docPr id="93" name="组合 93"/>
              <wp:cNvGraphicFramePr>
                <a:extLst xmlns:a="http://schemas.openxmlformats.org/drawingml/2006/main">
                  <a:ext uri="{7FBC4E63-A832-4D11-8238-D91031DB1400}">
                    <s:tag xmlns="http://www.wps.cn/officeDocument/2013/wpsCustomData" xmlns:s="http://www.wps.cn/officeDocument/2013/wpsCustomData">
                      <s:item s:name="docerheaderfootertag" s:val="background"/>
                    </s:tag>
                  </a:ext>
                </a:extLst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8305" cy="11560175"/>
                        <a:chOff x="15766" y="49"/>
                        <a:chExt cx="12643" cy="18205"/>
                      </a:xfrm>
                    </wpg:grpSpPr>
                    <wps:wsp>
                      <wps:cNvPr id="94" name="任意多边形: 形状 11"/>
                      <wps:cNvSpPr/>
                      <wps:spPr>
                        <a:xfrm rot="10800000">
                          <a:off x="15766" y="13019"/>
                          <a:ext cx="12472" cy="5235"/>
                        </a:xfrm>
                        <a:custGeom>
                          <a:avLst/>
                          <a:gdLst>
                            <a:gd name="connsiteX0" fmla="*/ -645 w 6143625"/>
                            <a:gd name="connsiteY0" fmla="*/ 923576 h 3324225"/>
                            <a:gd name="connsiteX1" fmla="*/ 218430 w 6143625"/>
                            <a:gd name="connsiteY1" fmla="*/ 771176 h 3324225"/>
                            <a:gd name="connsiteX2" fmla="*/ 2337743 w 6143625"/>
                            <a:gd name="connsiteY2" fmla="*/ 609251 h 3324225"/>
                            <a:gd name="connsiteX3" fmla="*/ 4795193 w 6143625"/>
                            <a:gd name="connsiteY3" fmla="*/ 1566514 h 3324225"/>
                            <a:gd name="connsiteX4" fmla="*/ 5066579 w 6143625"/>
                            <a:gd name="connsiteY4" fmla="*/ 1499505 h 3324225"/>
                            <a:gd name="connsiteX5" fmla="*/ 5557193 w 6143625"/>
                            <a:gd name="connsiteY5" fmla="*/ 1252189 h 3324225"/>
                            <a:gd name="connsiteX6" fmla="*/ 6142980 w 6143625"/>
                            <a:gd name="connsiteY6" fmla="*/ 3323876 h 3324225"/>
                            <a:gd name="connsiteX7" fmla="*/ 6142980 w 6143625"/>
                            <a:gd name="connsiteY7" fmla="*/ 94901 h 3324225"/>
                            <a:gd name="connsiteX8" fmla="*/ -645 w 6143625"/>
                            <a:gd name="connsiteY8" fmla="*/ -349 h 3324225"/>
                            <a:gd name="connsiteX9" fmla="*/ -645 w 6143625"/>
                            <a:gd name="connsiteY9" fmla="*/ 923576 h 3324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143625" h="3324225">
                              <a:moveTo>
                                <a:pt x="-645" y="923576"/>
                              </a:moveTo>
                              <a:lnTo>
                                <a:pt x="218430" y="771176"/>
                              </a:lnTo>
                              <a:cubicBezTo>
                                <a:pt x="408930" y="663226"/>
                                <a:pt x="1115368" y="609251"/>
                                <a:pt x="2337743" y="609251"/>
                              </a:cubicBezTo>
                              <a:cubicBezTo>
                                <a:pt x="4171305" y="609251"/>
                                <a:pt x="4580880" y="1352201"/>
                                <a:pt x="4795193" y="1566514"/>
                              </a:cubicBezTo>
                              <a:cubicBezTo>
                                <a:pt x="4899006" y="1670326"/>
                                <a:pt x="4968176" y="1599813"/>
                                <a:pt x="5066579" y="1499505"/>
                              </a:cubicBezTo>
                              <a:cubicBezTo>
                                <a:pt x="5171316" y="1392730"/>
                                <a:pt x="5309181" y="1252189"/>
                                <a:pt x="5557193" y="1252189"/>
                              </a:cubicBezTo>
                              <a:cubicBezTo>
                                <a:pt x="5877867" y="1252189"/>
                                <a:pt x="6073130" y="1942751"/>
                                <a:pt x="6142980" y="3323876"/>
                              </a:cubicBezTo>
                              <a:lnTo>
                                <a:pt x="6142980" y="94901"/>
                              </a:lnTo>
                              <a:lnTo>
                                <a:pt x="-645" y="-349"/>
                              </a:lnTo>
                              <a:lnTo>
                                <a:pt x="-645" y="923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95" name="任意多边形: 形状 8"/>
                      <wps:cNvSpPr/>
                      <wps:spPr>
                        <a:xfrm>
                          <a:off x="15766" y="49"/>
                          <a:ext cx="12643" cy="5272"/>
                        </a:xfrm>
                        <a:custGeom>
                          <a:avLst/>
                          <a:gdLst>
                            <a:gd name="connsiteX0" fmla="*/ 0 w 6143625"/>
                            <a:gd name="connsiteY0" fmla="*/ 0 h 2995612"/>
                            <a:gd name="connsiteX1" fmla="*/ 0 w 6143625"/>
                            <a:gd name="connsiteY1" fmla="*/ 1114425 h 2995612"/>
                            <a:gd name="connsiteX2" fmla="*/ 219075 w 6143625"/>
                            <a:gd name="connsiteY2" fmla="*/ 962025 h 2995612"/>
                            <a:gd name="connsiteX3" fmla="*/ 2314575 w 6143625"/>
                            <a:gd name="connsiteY3" fmla="*/ 404813 h 2995612"/>
                            <a:gd name="connsiteX4" fmla="*/ 4552950 w 6143625"/>
                            <a:gd name="connsiteY4" fmla="*/ 1428750 h 2995612"/>
                            <a:gd name="connsiteX5" fmla="*/ 4811516 w 6143625"/>
                            <a:gd name="connsiteY5" fmla="*/ 1290076 h 2995612"/>
                            <a:gd name="connsiteX6" fmla="*/ 5314950 w 6143625"/>
                            <a:gd name="connsiteY6" fmla="*/ 923925 h 2995612"/>
                            <a:gd name="connsiteX7" fmla="*/ 6143625 w 6143625"/>
                            <a:gd name="connsiteY7" fmla="*/ 2995613 h 2995612"/>
                            <a:gd name="connsiteX8" fmla="*/ 6143625 w 6143625"/>
                            <a:gd name="connsiteY8" fmla="*/ 0 h 2995612"/>
                            <a:gd name="connsiteX9" fmla="*/ 0 w 6143625"/>
                            <a:gd name="connsiteY9" fmla="*/ 0 h 29956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143625" h="2995612">
                              <a:moveTo>
                                <a:pt x="0" y="0"/>
                              </a:moveTo>
                              <a:lnTo>
                                <a:pt x="0" y="1114425"/>
                              </a:lnTo>
                              <a:lnTo>
                                <a:pt x="219075" y="962025"/>
                              </a:lnTo>
                              <a:cubicBezTo>
                                <a:pt x="758825" y="590550"/>
                                <a:pt x="1457325" y="404813"/>
                                <a:pt x="2314575" y="404813"/>
                              </a:cubicBezTo>
                              <a:cubicBezTo>
                                <a:pt x="3600450" y="404813"/>
                                <a:pt x="4338638" y="1214438"/>
                                <a:pt x="4552950" y="1428750"/>
                              </a:cubicBezTo>
                              <a:cubicBezTo>
                                <a:pt x="4652191" y="1527991"/>
                                <a:pt x="4719781" y="1427064"/>
                                <a:pt x="4811516" y="1290076"/>
                              </a:cubicBezTo>
                              <a:cubicBezTo>
                                <a:pt x="4917872" y="1131237"/>
                                <a:pt x="5056689" y="923925"/>
                                <a:pt x="5314950" y="923925"/>
                              </a:cubicBezTo>
                              <a:cubicBezTo>
                                <a:pt x="5635625" y="923925"/>
                                <a:pt x="5911850" y="1614488"/>
                                <a:pt x="6143625" y="2995613"/>
                              </a:cubicBezTo>
                              <a:lnTo>
                                <a:pt x="61436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4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96" name="任意多边形: 形状 5"/>
                      <wps:cNvSpPr/>
                      <wps:spPr>
                        <a:xfrm>
                          <a:off x="16010" y="16951"/>
                          <a:ext cx="11913" cy="170"/>
                        </a:xfrm>
                        <a:custGeom>
                          <a:avLst/>
                          <a:gdLst>
                            <a:gd name="connsiteX0" fmla="*/ 0 w 5667375"/>
                            <a:gd name="connsiteY0" fmla="*/ 0 h 47625"/>
                            <a:gd name="connsiteX1" fmla="*/ 5667375 w 5667375"/>
                            <a:gd name="connsiteY1" fmla="*/ 0 h 47625"/>
                            <a:gd name="connsiteX2" fmla="*/ 5667375 w 5667375"/>
                            <a:gd name="connsiteY2" fmla="*/ 47625 h 47625"/>
                            <a:gd name="connsiteX3" fmla="*/ 0 w 5667375"/>
                            <a:gd name="connsiteY3" fmla="*/ 47625 h 4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67375" h="47625">
                              <a:moveTo>
                                <a:pt x="0" y="0"/>
                              </a:moveTo>
                              <a:lnTo>
                                <a:pt x="5667375" y="0"/>
                              </a:lnTo>
                              <a:lnTo>
                                <a:pt x="5667375" y="47625"/>
                              </a:lnTo>
                              <a:lnTo>
                                <a:pt x="0" y="47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4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g:grpSp>
                      <wpg:cNvPr id="97" name="组合 4"/>
                      <wpg:cNvGrpSpPr/>
                      <wpg:grpSpPr>
                        <a:xfrm>
                          <a:off x="24897" y="910"/>
                          <a:ext cx="2246" cy="567"/>
                          <a:chOff x="13081" y="890"/>
                          <a:chExt cx="2246" cy="567"/>
                        </a:xfrm>
                      </wpg:grpSpPr>
                      <pic:pic xmlns:pic="http://schemas.openxmlformats.org/drawingml/2006/picture">
                        <pic:nvPicPr>
                          <pic:cNvPr id="98" name="图片 7" descr="组@3x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13081" y="1043"/>
                            <a:ext cx="340" cy="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图片 2" descr="组 88@3x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13540" y="890"/>
                            <a:ext cx="1787" cy="56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11.8pt;margin-top:-11.2pt;height:910.25pt;width:632.15pt;mso-position-horizontal-relative:page;mso-position-vertical-relative:page;z-index:-251657216;mso-width-relative:page;mso-height-relative:page;" coordorigin="15766,49" coordsize="12643,18205" o:gfxdata="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">
              <o:lock v:ext="edit" aspectratio="f"/>
              <v:shape id="任意多边形: 形状 11" o:spid="_x0000_s1026" o:spt="100" style="position:absolute;left:15766;top:13019;height:5235;width:12472;rotation:11796480f;v-text-anchor:middle;" fillcolor="#E7E7E7" filled="t" stroked="f" coordsize="6143625,3324225" o:gfxdata="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uYKq8AAAA&#10;2wAAAA8AAAAAAAAAAQAgAAAAIgAAAGRycy9kb3ducmV2LnhtbFBLAQIUABQAAAAIAIdO4kAzLwWe&#10;OwAAADkAAAAQAAAAAAAAAAEAIAAAAAsBAABkcnMvc2hhcGV4bWwueG1sUEsFBgAAAAAGAAYAWwEA&#10;ALUDAAAAAA==&#10;" path="m-645,923576l218430,771176c408930,663226,1115368,609251,2337743,609251c4171305,609251,4580880,1352201,4795193,1566514c4899006,1670326,4968176,1599813,5066579,1499505c5171316,1392730,5309181,1252189,5557193,1252189c5877867,1252189,6073130,1942751,6142980,3323876l6142980,94901,-645,-349,-645,923576xe">
                <v:path o:connectlocs="-1,1454;443,1214;4745,959;9734,2466;10285,2361;11281,1971;12470,5234;12470,149;-1,0;-1,1454" o:connectangles="0,0,0,0,0,0,0,0,0,0"/>
                <v:fill on="t" focussize="0,0"/>
                <v:stroke on="f" joinstyle="miter"/>
                <v:imagedata o:title=""/>
                <o:lock v:ext="edit" aspectratio="f"/>
              </v:shape>
              <v:shape id="任意多边形: 形状 8" o:spid="_x0000_s1026" o:spt="100" style="position:absolute;left:15766;top:49;height:5272;width:12643;v-text-anchor:middle;" fillcolor="#FFBE45" filled="t" stroked="f" coordsize="6143625,2995612" o:gfxdata="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dEiL4A&#10;AADbAAAADwAAAAAAAAABACAAAAAiAAAAZHJzL2Rvd25yZXYueG1sUEsBAhQAFAAAAAgAh07iQDMv&#10;BZ47AAAAOQAAABAAAAAAAAAAAQAgAAAADQEAAGRycy9zaGFwZXhtbC54bWxQSwUGAAAAAAYABgBb&#10;AQAAtwMAAAAA&#10;" path="m0,0l0,1114425,219075,962025c758825,590550,1457325,404813,2314575,404813c3600450,404813,4338638,1214438,4552950,1428750c4652191,1527991,4719781,1427064,4811516,1290076c4917872,1131237,5056689,923925,5314950,923925c5635625,923925,5911850,1614488,6143625,2995613l6143625,0,0,0xe">
                <v:path o:connectlocs="0,0;0,1961;450,1693;4763,712;9369,2514;9901,2270;10937,1626;12643,5272;12643,0;0,0" o:connectangles="0,0,0,0,0,0,0,0,0,0"/>
                <v:fill on="t" focussize="0,0"/>
                <v:stroke on="f" joinstyle="miter"/>
                <v:imagedata o:title=""/>
                <o:lock v:ext="edit" aspectratio="f"/>
              </v:shape>
              <v:shape id="任意多边形: 形状 5" o:spid="_x0000_s1026" o:spt="100" style="position:absolute;left:16010;top:16951;height:170;width:11913;v-text-anchor:middle;" fillcolor="#FFBE45" filled="t" stroked="f" coordsize="5667375,47625" o:gfxdata="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3Oi74A&#10;AADbAAAADwAAAAAAAAABACAAAAAiAAAAZHJzL2Rvd25yZXYueG1sUEsBAhQAFAAAAAgAh07iQDMv&#10;BZ47AAAAOQAAABAAAAAAAAAAAQAgAAAADQEAAGRycy9zaGFwZXhtbC54bWxQSwUGAAAAAAYABgBb&#10;AQAAtwMAAAAA&#10;" path="m0,0l5667375,0,5667375,47625,0,47625xe">
                <v:path o:connectlocs="0,0;11913,0;11913,170;0,170" o:connectangles="0,0,0,0"/>
                <v:fill on="t" focussize="0,0"/>
                <v:stroke on="f" joinstyle="miter"/>
                <v:imagedata o:title=""/>
                <o:lock v:ext="edit" aspectratio="f"/>
              </v:shape>
              <v:group id="组合 4" o:spid="_x0000_s1026" o:spt="203" style="position:absolute;left:24897;top:910;height:567;width:2246;" coordorigin="13081,890" coordsize="2246,567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<o:lock v:ext="edit" aspectratio="f"/>
                <v:shape id="图片 7" o:spid="_x0000_s1026" o:spt="75" alt="组@3x" type="#_x0000_t75" style="position:absolute;left:13081;top:1043;height:340;width:340;" filled="f" o:preferrelative="t" stroked="f" coordsize="21600,21600" o:gfxdata="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4aJ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" o:title=""/>
                  <o:lock v:ext="edit" aspectratio="t"/>
                </v:shape>
                <v:shape id="图片 2" o:spid="_x0000_s1026" o:spt="75" alt="组 88@3x" type="#_x0000_t75" style="position:absolute;left:13540;top:890;height:567;width:1787;" filled="f" o:preferrelative="t" stroked="f" coordsize="21600,21600" o:gfxdata="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zk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" o:title=""/>
                  <o:lock v:ext="edit" aspectratio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4267px;height:4267px" o:bullet="t">
        <v:imagedata r:id="rId1" o:title=""/>
      </v:shape>
    </w:pict>
  </w:numPicBullet>
  <w:abstractNum w:abstractNumId="0">
    <w:nsid w:val="838C800E"/>
    <w:multiLevelType w:val="multilevel"/>
    <w:tmpl w:val="838C800E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  <w:lvl w:ilvl="1" w:tentative="0">
      <w:start w:val="1"/>
      <w:numFmt w:val="chineseCounting"/>
      <w:pStyle w:val="4"/>
      <w:suff w:val="nothing"/>
      <w:lvlText w:val="(%2) 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  <w:lvl w:ilvl="3" w:tentative="0">
      <w:start w:val="1"/>
      <w:numFmt w:val="decimal"/>
      <w:pStyle w:val="6"/>
      <w:suff w:val="nothing"/>
      <w:lvlText w:val="(%4) 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  <w:lvl w:ilvl="4" w:tentative="0">
      <w:start w:val="1"/>
      <w:numFmt w:val="upperLetter"/>
      <w:pStyle w:val="7"/>
      <w:suff w:val="nothing"/>
      <w:lvlText w:val="%5. 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  <w:lvl w:ilvl="8" w:tentative="0">
      <w:start w:val="1"/>
      <w:numFmt w:val="lowerRoman"/>
      <w:pStyle w:val="11"/>
      <w:suff w:val="nothing"/>
      <w:lvlText w:val="%9. "/>
      <w:lvlJc w:val="left"/>
      <w:pPr>
        <w:tabs>
          <w:tab w:val="left" w:pos="0"/>
        </w:tabs>
        <w:ind w:left="0" w:firstLine="0"/>
      </w:pPr>
      <w:rPr>
        <w:rFonts w:hint="eastAsia" w:ascii="汉仪大宋简" w:hAnsi="汉仪大宋简" w:eastAsia="汉仪大宋简"/>
      </w:rPr>
    </w:lvl>
  </w:abstractNum>
  <w:abstractNum w:abstractNumId="1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2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3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4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5">
    <w:nsid w:val="FFFFFF80"/>
    <w:multiLevelType w:val="singleLevel"/>
    <w:tmpl w:val="FFFFFF80"/>
    <w:lvl w:ilvl="0" w:tentative="0">
      <w:start w:val="1"/>
      <w:numFmt w:val="bullet"/>
      <w:pStyle w:val="46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6">
    <w:nsid w:val="FFFFFF81"/>
    <w:multiLevelType w:val="singleLevel"/>
    <w:tmpl w:val="FFFFFF81"/>
    <w:lvl w:ilvl="0" w:tentative="0">
      <w:start w:val="1"/>
      <w:numFmt w:val="bullet"/>
      <w:pStyle w:val="17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7">
    <w:nsid w:val="FFFFFF82"/>
    <w:multiLevelType w:val="singleLevel"/>
    <w:tmpl w:val="FFFFFF82"/>
    <w:lvl w:ilvl="0" w:tentative="0">
      <w:start w:val="1"/>
      <w:numFmt w:val="bullet"/>
      <w:pStyle w:val="33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8">
    <w:nsid w:val="FFFFFF83"/>
    <w:multiLevelType w:val="singleLevel"/>
    <w:tmpl w:val="FFFFFF83"/>
    <w:lvl w:ilvl="0" w:tentative="0">
      <w:start w:val="1"/>
      <w:numFmt w:val="bullet"/>
      <w:pStyle w:val="40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9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0">
    <w:nsid w:val="FFFFFF89"/>
    <w:multiLevelType w:val="singleLevel"/>
    <w:tmpl w:val="FFFFFF89"/>
    <w:lvl w:ilvl="0" w:tentative="0">
      <w:start w:val="1"/>
      <w:numFmt w:val="bullet"/>
      <w:pStyle w:val="24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1">
    <w:nsid w:val="10F322B7"/>
    <w:multiLevelType w:val="singleLevel"/>
    <w:tmpl w:val="10F322B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3E47870C"/>
    <w:multiLevelType w:val="singleLevel"/>
    <w:tmpl w:val="3E47870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5748C6EC"/>
    <w:multiLevelType w:val="singleLevel"/>
    <w:tmpl w:val="5748C6EC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  <w:color w:val="B3E60D" w:themeColor="accent4"/>
        <w14:textFill>
          <w14:solidFill>
            <w14:schemeClr w14:val="accent4"/>
          </w14:solidFill>
        </w14:textFill>
      </w:rPr>
    </w:lvl>
  </w:abstractNum>
  <w:abstractNum w:abstractNumId="14">
    <w:nsid w:val="6B058A2D"/>
    <w:multiLevelType w:val="singleLevel"/>
    <w:tmpl w:val="6B058A2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6CFF329A"/>
    <w:multiLevelType w:val="singleLevel"/>
    <w:tmpl w:val="6CFF329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  <w:num w:numId="11">
    <w:abstractNumId w:val="1"/>
  </w:num>
  <w:num w:numId="12">
    <w:abstractNumId w:val="14"/>
  </w:num>
  <w:num w:numId="13">
    <w:abstractNumId w:val="11"/>
  </w:num>
  <w:num w:numId="14">
    <w:abstractNumId w:val="15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jllMDlmNTk4YzkwZmNiNTNlOThhMjlhODllNzEyNDAyIiwidXNlckNvdW50Ijo5fQ=="/>
  </w:docVars>
  <w:rsids>
    <w:rsidRoot w:val="6E093CCD"/>
    <w:rsid w:val="0FFE289D"/>
    <w:rsid w:val="10005AB3"/>
    <w:rsid w:val="1C5805BC"/>
    <w:rsid w:val="1C9911BF"/>
    <w:rsid w:val="1F006CA5"/>
    <w:rsid w:val="20C77B4A"/>
    <w:rsid w:val="22F329F7"/>
    <w:rsid w:val="2B4B4C4D"/>
    <w:rsid w:val="2C6936E2"/>
    <w:rsid w:val="2FFA0986"/>
    <w:rsid w:val="3B176FF3"/>
    <w:rsid w:val="3ECF4C3A"/>
    <w:rsid w:val="47A82838"/>
    <w:rsid w:val="4C7667A9"/>
    <w:rsid w:val="50D92DFE"/>
    <w:rsid w:val="63143A82"/>
    <w:rsid w:val="67A311A2"/>
    <w:rsid w:val="67DA052C"/>
    <w:rsid w:val="6E025E88"/>
    <w:rsid w:val="6E093CCD"/>
    <w:rsid w:val="6E9A5102"/>
    <w:rsid w:val="70B97331"/>
    <w:rsid w:val="75C14B6E"/>
    <w:rsid w:val="78A82F32"/>
    <w:rsid w:val="7CAB4469"/>
    <w:rsid w:val="7D5611AF"/>
    <w:rsid w:val="7FDD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iPriority="39" w:name="toc 1"/>
    <w:lsdException w:qFormat="1" w:uiPriority="39" w:name="toc 2"/>
    <w:lsdException w:qFormat="1" w:uiPriority="39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1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iPriority="99" w:name="Plain Text"/>
    <w:lsdException w:qFormat="1"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qFormat="1"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iPriority="99" w:name="Table Simple 1"/>
    <w:lsdException w:qFormat="1" w:uiPriority="99" w:name="Table Simple 2"/>
    <w:lsdException w:qFormat="1" w:uiPriority="99" w:name="Table Simple 3"/>
    <w:lsdException w:qFormat="1" w:uiPriority="99" w:name="Table Classic 1"/>
    <w:lsdException w:qFormat="1" w:uiPriority="99" w:name="Table Classic 2"/>
    <w:lsdException w:qFormat="1" w:uiPriority="99" w:name="Table Classic 3"/>
    <w:lsdException w:qFormat="1" w:uiPriority="99" w:name="Table Classic 4"/>
    <w:lsdException w:qFormat="1" w:uiPriority="99" w:name="Table Colorful 1"/>
    <w:lsdException w:qFormat="1" w:uiPriority="99" w:name="Table Colorful 2"/>
    <w:lsdException w:qFormat="1" w:uiPriority="99" w:name="Table Colorful 3"/>
    <w:lsdException w:qFormat="1" w:uiPriority="99" w:name="Table Columns 1"/>
    <w:lsdException w:qFormat="1" w:uiPriority="99" w:name="Table Columns 2"/>
    <w:lsdException w:qFormat="1" w:uiPriority="99" w:name="Table Columns 3"/>
    <w:lsdException w:qFormat="1" w:uiPriority="99" w:name="Table Columns 4"/>
    <w:lsdException w:qFormat="1" w:uiPriority="99" w:name="Table Columns 5"/>
    <w:lsdException w:qFormat="1" w:uiPriority="99" w:name="Table Grid 1"/>
    <w:lsdException w:qFormat="1" w:uiPriority="99" w:name="Table Grid 2"/>
    <w:lsdException w:qFormat="1" w:uiPriority="99" w:name="Table Grid 3"/>
    <w:lsdException w:qFormat="1" w:uiPriority="99" w:name="Table Grid 4"/>
    <w:lsdException w:qFormat="1" w:uiPriority="99" w:name="Table Grid 5"/>
    <w:lsdException w:qFormat="1" w:uiPriority="99" w:name="Table Grid 6"/>
    <w:lsdException w:qFormat="1" w:uiPriority="99" w:name="Table Grid 7"/>
    <w:lsdException w:qFormat="1" w:uiPriority="99" w:name="Table Grid 8"/>
    <w:lsdException w:qFormat="1" w:uiPriority="99" w:name="Table List 1"/>
    <w:lsdException w:qFormat="1" w:uiPriority="99" w:name="Table List 2"/>
    <w:lsdException w:qFormat="1" w:uiPriority="99" w:name="Table List 3"/>
    <w:lsdException w:qFormat="1" w:uiPriority="99" w:name="Table List 4"/>
    <w:lsdException w:qFormat="1" w:uiPriority="99" w:name="Table List 5"/>
    <w:lsdException w:qFormat="1" w:uiPriority="99" w:name="Table List 6"/>
    <w:lsdException w:qFormat="1" w:uiPriority="99" w:name="Table List 7"/>
    <w:lsdException w:qFormat="1" w:uiPriority="99" w:name="Table List 8"/>
    <w:lsdException w:qFormat="1" w:uiPriority="99" w:name="Table 3D effects 1"/>
    <w:lsdException w:qFormat="1" w:uiPriority="99" w:name="Table 3D effects 2"/>
    <w:lsdException w:qFormat="1" w:uiPriority="99" w:name="Table 3D effects 3"/>
    <w:lsdException w:qFormat="1" w:uiPriority="99" w:name="Table Contemporary"/>
    <w:lsdException w:qFormat="1" w:uiPriority="99" w:name="Table Elegant"/>
    <w:lsdException w:qFormat="1" w:uiPriority="99" w:name="Table Professional"/>
    <w:lsdException w:qFormat="1" w:uiPriority="99" w:name="Table Subtle 1"/>
    <w:lsdException w:qFormat="1" w:uiPriority="99" w:name="Table Subtle 2"/>
    <w:lsdException w:qFormat="1" w:uiPriority="99" w:name="Table Web 1"/>
    <w:lsdException w:qFormat="1" w:uiPriority="99" w:name="Table Web 2"/>
    <w:lsdException w:qFormat="1"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qFormat="1" w:uiPriority="99" w:name="Table Theme"/>
    <w:lsdException w:qFormat="1" w:unhideWhenUsed="0" w:uiPriority="99" w:semiHidden="0" w:name="No Spacing"/>
    <w:lsdException w:qFormat="1" w:uiPriority="60" w:name="Light Shading"/>
    <w:lsdException w:qFormat="1" w:uiPriority="61" w:name="Light List"/>
    <w:lsdException w:qFormat="1" w:uiPriority="62" w:name="Light Grid"/>
    <w:lsdException w:qFormat="1" w:uiPriority="63" w:name="Medium Shading 1"/>
    <w:lsdException w:qFormat="1" w:uiPriority="64" w:name="Medium Shading 2"/>
    <w:lsdException w:qFormat="1" w:uiPriority="65" w:name="Medium List 1"/>
    <w:lsdException w:qFormat="1" w:uiPriority="66" w:name="Medium List 2"/>
    <w:lsdException w:qFormat="1" w:uiPriority="67" w:name="Medium Grid 1"/>
    <w:lsdException w:qFormat="1" w:uiPriority="68" w:name="Medium Grid 2"/>
    <w:lsdException w:qFormat="1" w:uiPriority="69" w:name="Medium Grid 3"/>
    <w:lsdException w:qFormat="1" w:uiPriority="70" w:name="Dark List"/>
    <w:lsdException w:qFormat="1" w:uiPriority="71" w:name="Colorful Shading"/>
    <w:lsdException w:qFormat="1" w:uiPriority="72" w:name="Colorful List"/>
    <w:lsdException w:qFormat="1" w:uiPriority="73" w:name="Colorful Grid"/>
    <w:lsdException w:qFormat="1" w:uiPriority="60" w:name="Light Shading Accent 1"/>
    <w:lsdException w:qFormat="1" w:uiPriority="61" w:name="Light List Accent 1"/>
    <w:lsdException w:qFormat="1" w:uiPriority="62" w:name="Light Grid Accent 1"/>
    <w:lsdException w:qFormat="1" w:uiPriority="63" w:name="Medium Shading 1 Accent 1"/>
    <w:lsdException w:qFormat="1" w:uiPriority="64" w:name="Medium Shading 2 Accent 1"/>
    <w:lsdException w:qFormat="1" w:uiPriority="65" w:name="Medium List 1 Accent 1"/>
    <w:lsdException w:qFormat="1" w:unhideWhenUsed="0" w:uiPriority="99" w:semiHidden="0" w:name="List Paragraph"/>
    <w:lsdException w:qFormat="1" w:unhideWhenUsed="0" w:uiPriority="99" w:semiHidden="0" w:name="Quote"/>
    <w:lsdException w:qFormat="1" w:unhideWhenUsed="0" w:uiPriority="99" w:semiHidden="0" w:name="Intense Quote"/>
    <w:lsdException w:qFormat="1" w:uiPriority="66" w:name="Medium List 2 Accent 1"/>
    <w:lsdException w:qFormat="1" w:uiPriority="67" w:name="Medium Grid 1 Accent 1"/>
    <w:lsdException w:qFormat="1" w:uiPriority="68" w:name="Medium Grid 2 Accent 1"/>
    <w:lsdException w:qFormat="1" w:uiPriority="69" w:name="Medium Grid 3 Accent 1"/>
    <w:lsdException w:qFormat="1" w:uiPriority="70" w:name="Dark List Accent 1"/>
    <w:lsdException w:qFormat="1" w:uiPriority="71" w:name="Colorful Shading Accent 1"/>
    <w:lsdException w:qFormat="1" w:uiPriority="72" w:name="Colorful List Accent 1"/>
    <w:lsdException w:qFormat="1" w:uiPriority="73" w:name="Colorful Grid Accent 1"/>
    <w:lsdException w:qFormat="1" w:uiPriority="60" w:name="Light Shading Accent 2"/>
    <w:lsdException w:qFormat="1" w:uiPriority="61" w:name="Light List Accent 2"/>
    <w:lsdException w:qFormat="1" w:uiPriority="62" w:name="Light Grid Accent 2"/>
    <w:lsdException w:qFormat="1" w:uiPriority="63" w:name="Medium Shading 1 Accent 2"/>
    <w:lsdException w:qFormat="1" w:uiPriority="64" w:name="Medium Shading 2 Accent 2"/>
    <w:lsdException w:qFormat="1" w:uiPriority="65" w:name="Medium List 1 Accent 2"/>
    <w:lsdException w:qFormat="1" w:uiPriority="66" w:name="Medium List 2 Accent 2"/>
    <w:lsdException w:qFormat="1" w:uiPriority="67" w:name="Medium Grid 1 Accent 2"/>
    <w:lsdException w:qFormat="1" w:uiPriority="68" w:name="Medium Grid 2 Accent 2"/>
    <w:lsdException w:qFormat="1" w:uiPriority="69" w:name="Medium Grid 3 Accent 2"/>
    <w:lsdException w:qFormat="1" w:uiPriority="70" w:name="Dark List Accent 2"/>
    <w:lsdException w:qFormat="1" w:uiPriority="71" w:name="Colorful Shading Accent 2"/>
    <w:lsdException w:qFormat="1" w:uiPriority="72" w:name="Colorful List Accent 2"/>
    <w:lsdException w:qFormat="1" w:uiPriority="73" w:name="Colorful Grid Accent 2"/>
    <w:lsdException w:qFormat="1" w:uiPriority="60" w:name="Light Shading Accent 3"/>
    <w:lsdException w:qFormat="1" w:uiPriority="61" w:name="Light List Accent 3"/>
    <w:lsdException w:qFormat="1" w:uiPriority="62" w:name="Light Grid Accent 3"/>
    <w:lsdException w:qFormat="1" w:uiPriority="63" w:name="Medium Shading 1 Accent 3"/>
    <w:lsdException w:qFormat="1" w:uiPriority="64" w:name="Medium Shading 2 Accent 3"/>
    <w:lsdException w:qFormat="1" w:uiPriority="65" w:name="Medium List 1 Accent 3"/>
    <w:lsdException w:qFormat="1" w:uiPriority="66" w:name="Medium List 2 Accent 3"/>
    <w:lsdException w:qFormat="1" w:uiPriority="67" w:name="Medium Grid 1 Accent 3"/>
    <w:lsdException w:qFormat="1" w:uiPriority="68" w:name="Medium Grid 2 Accent 3"/>
    <w:lsdException w:qFormat="1" w:uiPriority="69" w:name="Medium Grid 3 Accent 3"/>
    <w:lsdException w:qFormat="1" w:uiPriority="70" w:name="Dark List Accent 3"/>
    <w:lsdException w:qFormat="1" w:uiPriority="71" w:name="Colorful Shading Accent 3"/>
    <w:lsdException w:qFormat="1" w:uiPriority="72" w:name="Colorful List Accent 3"/>
    <w:lsdException w:qFormat="1" w:uiPriority="73" w:name="Colorful Grid Accent 3"/>
    <w:lsdException w:qFormat="1" w:uiPriority="60" w:name="Light Shading Accent 4"/>
    <w:lsdException w:qFormat="1" w:uiPriority="61" w:name="Light List Accent 4"/>
    <w:lsdException w:qFormat="1" w:uiPriority="62" w:name="Light Grid Accent 4"/>
    <w:lsdException w:qFormat="1" w:uiPriority="63" w:name="Medium Shading 1 Accent 4"/>
    <w:lsdException w:qFormat="1" w:uiPriority="64" w:name="Medium Shading 2 Accent 4"/>
    <w:lsdException w:qFormat="1" w:uiPriority="65" w:name="Medium List 1 Accent 4"/>
    <w:lsdException w:qFormat="1" w:uiPriority="66" w:name="Medium List 2 Accent 4"/>
    <w:lsdException w:qFormat="1" w:uiPriority="67" w:name="Medium Grid 1 Accent 4"/>
    <w:lsdException w:qFormat="1" w:uiPriority="68" w:name="Medium Grid 2 Accent 4"/>
    <w:lsdException w:qFormat="1" w:uiPriority="69" w:name="Medium Grid 3 Accent 4"/>
    <w:lsdException w:qFormat="1" w:uiPriority="70" w:name="Dark List Accent 4"/>
    <w:lsdException w:qFormat="1" w:uiPriority="71" w:name="Colorful Shading Accent 4"/>
    <w:lsdException w:qFormat="1" w:uiPriority="72" w:name="Colorful List Accent 4"/>
    <w:lsdException w:qFormat="1" w:uiPriority="73" w:name="Colorful Grid Accent 4"/>
    <w:lsdException w:qFormat="1" w:uiPriority="60" w:name="Light Shading Accent 5"/>
    <w:lsdException w:qFormat="1" w:uiPriority="61" w:name="Light List Accent 5"/>
    <w:lsdException w:qFormat="1" w:uiPriority="62" w:name="Light Grid Accent 5"/>
    <w:lsdException w:qFormat="1" w:uiPriority="63" w:name="Medium Shading 1 Accent 5"/>
    <w:lsdException w:qFormat="1" w:uiPriority="64" w:name="Medium Shading 2 Accent 5"/>
    <w:lsdException w:qFormat="1" w:uiPriority="65" w:name="Medium List 1 Accent 5"/>
    <w:lsdException w:qFormat="1" w:uiPriority="66" w:name="Medium List 2 Accent 5"/>
    <w:lsdException w:qFormat="1" w:uiPriority="67" w:name="Medium Grid 1 Accent 5"/>
    <w:lsdException w:qFormat="1" w:uiPriority="68" w:name="Medium Grid 2 Accent 5"/>
    <w:lsdException w:qFormat="1" w:uiPriority="69" w:name="Medium Grid 3 Accent 5"/>
    <w:lsdException w:qFormat="1" w:uiPriority="70" w:name="Dark List Accent 5"/>
    <w:lsdException w:qFormat="1" w:uiPriority="71" w:name="Colorful Shading Accent 5"/>
    <w:lsdException w:qFormat="1" w:uiPriority="72" w:name="Colorful List Accent 5"/>
    <w:lsdException w:qFormat="1" w:uiPriority="73" w:name="Colorful Grid Accent 5"/>
    <w:lsdException w:qFormat="1" w:uiPriority="60" w:name="Light Shading Accent 6"/>
    <w:lsdException w:qFormat="1" w:uiPriority="61" w:name="Light List Accent 6"/>
    <w:lsdException w:qFormat="1" w:uiPriority="62" w:name="Light Grid Accent 6"/>
    <w:lsdException w:qFormat="1" w:uiPriority="63" w:name="Medium Shading 1 Accent 6"/>
    <w:lsdException w:qFormat="1" w:uiPriority="64" w:name="Medium Shading 2 Accent 6"/>
    <w:lsdException w:qFormat="1" w:uiPriority="65" w:name="Medium List 1 Accent 6"/>
    <w:lsdException w:qFormat="1" w:uiPriority="66" w:name="Medium List 2 Accent 6"/>
    <w:lsdException w:qFormat="1" w:uiPriority="67" w:name="Medium Grid 1 Accent 6"/>
    <w:lsdException w:qFormat="1" w:uiPriority="68" w:name="Medium Grid 2 Accent 6"/>
    <w:lsdException w:qFormat="1" w:uiPriority="69" w:name="Medium Grid 3 Accent 6"/>
    <w:lsdException w:qFormat="1" w:uiPriority="70" w:name="Dark List Accent 6"/>
    <w:lsdException w:qFormat="1" w:uiPriority="71" w:name="Colorful Shading Accent 6"/>
    <w:lsdException w:qFormat="1" w:uiPriority="72" w:name="Colorful List Accent 6"/>
    <w:lsdException w:qFormat="1" w:uiPriority="73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rPr>
      <w:rFonts w:ascii="汉仪旗黑-55简" w:hAnsi="汉仪旗黑-55简" w:eastAsia="汉仪旗黑-55简" w:cs="Times New Roman"/>
      <w:kern w:val="2"/>
      <w:sz w:val="28"/>
      <w:szCs w:val="28"/>
      <w:lang w:val="en-US" w:eastAsia="zh-CN" w:bidi="ar-SA"/>
    </w:rPr>
  </w:style>
  <w:style w:type="paragraph" w:styleId="3">
    <w:name w:val="heading 1"/>
    <w:next w:val="1"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after="70" w:afterLines="70"/>
      <w:outlineLvl w:val="0"/>
    </w:pPr>
    <w:rPr>
      <w:rFonts w:ascii="汉仪大宋简" w:hAnsi="汉仪大宋简" w:eastAsia="汉仪大宋简" w:cs="Times New Roman"/>
      <w:color w:val="262626" w:themeColor="text1" w:themeTint="D9"/>
      <w:kern w:val="44"/>
      <w:sz w:val="36"/>
      <w:szCs w:val="36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">
    <w:name w:val="heading 2"/>
    <w:next w:val="1"/>
    <w:unhideWhenUsed/>
    <w:qFormat/>
    <w:uiPriority w:val="9"/>
    <w:pPr>
      <w:numPr>
        <w:ilvl w:val="1"/>
        <w:numId w:val="1"/>
      </w:numPr>
      <w:adjustRightInd w:val="0"/>
      <w:snapToGrid w:val="0"/>
      <w:spacing w:after="70" w:afterLines="70"/>
      <w:outlineLvl w:val="1"/>
    </w:pPr>
    <w:rPr>
      <w:rFonts w:ascii="汉仪大宋简" w:hAnsi="汉仪大宋简" w:eastAsia="汉仪大宋简" w:cs="Times New Roman"/>
      <w:kern w:val="2"/>
      <w:sz w:val="32"/>
      <w:szCs w:val="32"/>
      <w:lang w:val="en-US" w:eastAsia="zh-CN" w:bidi="ar-SA"/>
    </w:rPr>
  </w:style>
  <w:style w:type="paragraph" w:styleId="5">
    <w:name w:val="heading 3"/>
    <w:next w:val="1"/>
    <w:unhideWhenUsed/>
    <w:qFormat/>
    <w:uiPriority w:val="9"/>
    <w:pPr>
      <w:numPr>
        <w:ilvl w:val="2"/>
        <w:numId w:val="1"/>
      </w:numPr>
      <w:adjustRightInd w:val="0"/>
      <w:snapToGrid w:val="0"/>
      <w:spacing w:after="70" w:afterLines="70"/>
      <w:outlineLvl w:val="2"/>
    </w:pPr>
    <w:rPr>
      <w:rFonts w:ascii="汉仪大宋简" w:hAnsi="汉仪大宋简" w:eastAsia="汉仪大宋简" w:cs="Times New Roman"/>
      <w:kern w:val="2"/>
      <w:sz w:val="30"/>
      <w:szCs w:val="30"/>
      <w:lang w:val="en-US" w:eastAsia="zh-CN" w:bidi="ar-SA"/>
    </w:rPr>
  </w:style>
  <w:style w:type="paragraph" w:styleId="6">
    <w:name w:val="heading 4"/>
    <w:next w:val="1"/>
    <w:link w:val="349"/>
    <w:unhideWhenUsed/>
    <w:qFormat/>
    <w:uiPriority w:val="9"/>
    <w:pPr>
      <w:numPr>
        <w:ilvl w:val="3"/>
        <w:numId w:val="1"/>
      </w:numPr>
      <w:adjustRightInd w:val="0"/>
      <w:snapToGrid w:val="0"/>
      <w:spacing w:after="70" w:afterLines="70"/>
      <w:outlineLvl w:val="3"/>
    </w:pPr>
    <w:rPr>
      <w:rFonts w:ascii="汉仪大宋简" w:hAnsi="汉仪大宋简" w:eastAsia="汉仪大宋简" w:cs="Times New Roman"/>
      <w:sz w:val="28"/>
      <w:szCs w:val="28"/>
      <w:lang w:val="en-US" w:eastAsia="zh-CN" w:bidi="ar-SA"/>
    </w:rPr>
  </w:style>
  <w:style w:type="paragraph" w:styleId="7">
    <w:name w:val="heading 5"/>
    <w:next w:val="1"/>
    <w:link w:val="350"/>
    <w:unhideWhenUsed/>
    <w:qFormat/>
    <w:uiPriority w:val="0"/>
    <w:pPr>
      <w:keepNext/>
      <w:keepLines/>
      <w:numPr>
        <w:ilvl w:val="4"/>
        <w:numId w:val="1"/>
      </w:numPr>
      <w:adjustRightInd w:val="0"/>
      <w:snapToGrid w:val="0"/>
      <w:spacing w:after="70" w:afterLines="70"/>
      <w:outlineLvl w:val="4"/>
    </w:pPr>
    <w:rPr>
      <w:rFonts w:ascii="汉仪大宋简" w:hAnsi="汉仪大宋简" w:eastAsia="汉仪大宋简" w:cs="Times New Roman"/>
      <w:sz w:val="28"/>
      <w:szCs w:val="28"/>
      <w:lang w:val="en-US" w:eastAsia="zh-CN" w:bidi="ar-SA"/>
    </w:rPr>
  </w:style>
  <w:style w:type="paragraph" w:styleId="8">
    <w:name w:val="heading 6"/>
    <w:next w:val="1"/>
    <w:unhideWhenUsed/>
    <w:qFormat/>
    <w:uiPriority w:val="0"/>
    <w:pPr>
      <w:keepNext/>
      <w:keepLines/>
      <w:numPr>
        <w:ilvl w:val="5"/>
        <w:numId w:val="1"/>
      </w:numPr>
      <w:adjustRightInd w:val="0"/>
      <w:snapToGrid w:val="0"/>
      <w:spacing w:after="70" w:afterLines="70"/>
      <w:outlineLvl w:val="5"/>
    </w:pPr>
    <w:rPr>
      <w:rFonts w:ascii="汉仪大宋简" w:hAnsi="汉仪大宋简" w:eastAsia="汉仪大宋简" w:cs="Times New Roman"/>
      <w:sz w:val="28"/>
      <w:szCs w:val="28"/>
      <w:lang w:val="en-US" w:eastAsia="zh-CN" w:bidi="ar-SA"/>
    </w:rPr>
  </w:style>
  <w:style w:type="paragraph" w:styleId="9">
    <w:name w:val="heading 7"/>
    <w:next w:val="1"/>
    <w:unhideWhenUsed/>
    <w:qFormat/>
    <w:uiPriority w:val="0"/>
    <w:pPr>
      <w:keepNext/>
      <w:keepLines/>
      <w:numPr>
        <w:ilvl w:val="6"/>
        <w:numId w:val="1"/>
      </w:numPr>
      <w:adjustRightInd w:val="0"/>
      <w:snapToGrid w:val="0"/>
      <w:spacing w:after="70" w:afterLines="70"/>
      <w:outlineLvl w:val="6"/>
    </w:pPr>
    <w:rPr>
      <w:rFonts w:ascii="汉仪大宋简" w:hAnsi="汉仪大宋简" w:eastAsia="汉仪大宋简" w:cs="Times New Roman"/>
      <w:sz w:val="28"/>
      <w:szCs w:val="28"/>
      <w:lang w:val="en-US" w:eastAsia="zh-CN" w:bidi="ar-SA"/>
    </w:rPr>
  </w:style>
  <w:style w:type="paragraph" w:styleId="10">
    <w:name w:val="heading 8"/>
    <w:next w:val="1"/>
    <w:unhideWhenUsed/>
    <w:qFormat/>
    <w:uiPriority w:val="0"/>
    <w:pPr>
      <w:keepNext/>
      <w:keepLines/>
      <w:numPr>
        <w:ilvl w:val="7"/>
        <w:numId w:val="1"/>
      </w:numPr>
      <w:adjustRightInd w:val="0"/>
      <w:snapToGrid w:val="0"/>
      <w:spacing w:after="70" w:afterLines="70"/>
      <w:outlineLvl w:val="7"/>
    </w:pPr>
    <w:rPr>
      <w:rFonts w:ascii="汉仪大宋简" w:hAnsi="汉仪大宋简" w:eastAsia="汉仪大宋简" w:cs="Times New Roman"/>
      <w:sz w:val="28"/>
      <w:szCs w:val="28"/>
      <w:lang w:val="en-US" w:eastAsia="zh-CN" w:bidi="ar-SA"/>
    </w:rPr>
  </w:style>
  <w:style w:type="paragraph" w:styleId="11">
    <w:name w:val="heading 9"/>
    <w:next w:val="1"/>
    <w:unhideWhenUsed/>
    <w:qFormat/>
    <w:uiPriority w:val="0"/>
    <w:pPr>
      <w:keepNext/>
      <w:keepLines/>
      <w:numPr>
        <w:ilvl w:val="8"/>
        <w:numId w:val="1"/>
      </w:numPr>
      <w:adjustRightInd w:val="0"/>
      <w:snapToGrid w:val="0"/>
      <w:spacing w:after="70" w:afterLines="70"/>
      <w:outlineLvl w:val="8"/>
    </w:pPr>
    <w:rPr>
      <w:rFonts w:ascii="汉仪大宋简" w:hAnsi="汉仪大宋简" w:eastAsia="汉仪大宋简" w:cs="Times New Roman"/>
      <w:sz w:val="28"/>
      <w:szCs w:val="28"/>
      <w:lang w:val="en-US" w:eastAsia="zh-CN" w:bidi="ar-SA"/>
    </w:rPr>
  </w:style>
  <w:style w:type="character" w:default="1" w:styleId="231">
    <w:name w:val="Default Paragraph Font"/>
    <w:semiHidden/>
    <w:unhideWhenUsed/>
    <w:qFormat/>
    <w:uiPriority w:val="1"/>
  </w:style>
  <w:style w:type="table" w:default="1" w:styleId="8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355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50" w:beforeLines="50" w:after="50" w:afterLines="50"/>
      <w:ind w:firstLine="1602" w:firstLineChars="200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12">
    <w:name w:val="List 3"/>
    <w:basedOn w:val="1"/>
    <w:qFormat/>
    <w:uiPriority w:val="0"/>
    <w:pPr>
      <w:ind w:left="100" w:leftChars="400" w:hanging="200" w:hangingChars="200"/>
      <w:contextualSpacing/>
    </w:pPr>
  </w:style>
  <w:style w:type="paragraph" w:styleId="13">
    <w:name w:val="toc 7"/>
    <w:basedOn w:val="1"/>
    <w:next w:val="1"/>
    <w:semiHidden/>
    <w:unhideWhenUsed/>
    <w:qFormat/>
    <w:uiPriority w:val="39"/>
    <w:pPr>
      <w:ind w:left="2520" w:leftChars="1200"/>
    </w:pPr>
  </w:style>
  <w:style w:type="paragraph" w:styleId="14">
    <w:name w:val="List Number 2"/>
    <w:basedOn w:val="1"/>
    <w:qFormat/>
    <w:uiPriority w:val="0"/>
    <w:pPr>
      <w:numPr>
        <w:ilvl w:val="0"/>
        <w:numId w:val="2"/>
      </w:numPr>
      <w:contextualSpacing/>
    </w:pPr>
  </w:style>
  <w:style w:type="paragraph" w:styleId="15">
    <w:name w:val="table of authorities"/>
    <w:basedOn w:val="1"/>
    <w:next w:val="1"/>
    <w:qFormat/>
    <w:uiPriority w:val="0"/>
    <w:pPr>
      <w:ind w:left="420" w:leftChars="200" w:firstLine="0"/>
    </w:pPr>
  </w:style>
  <w:style w:type="paragraph" w:styleId="16">
    <w:name w:val="Note Heading"/>
    <w:basedOn w:val="1"/>
    <w:next w:val="1"/>
    <w:link w:val="373"/>
    <w:qFormat/>
    <w:uiPriority w:val="0"/>
    <w:pPr>
      <w:jc w:val="center"/>
    </w:pPr>
  </w:style>
  <w:style w:type="paragraph" w:styleId="17">
    <w:name w:val="List Bullet 4"/>
    <w:basedOn w:val="1"/>
    <w:qFormat/>
    <w:uiPriority w:val="0"/>
    <w:pPr>
      <w:numPr>
        <w:ilvl w:val="0"/>
        <w:numId w:val="3"/>
      </w:numPr>
      <w:contextualSpacing/>
    </w:pPr>
  </w:style>
  <w:style w:type="paragraph" w:styleId="18">
    <w:name w:val="index 8"/>
    <w:basedOn w:val="1"/>
    <w:next w:val="1"/>
    <w:qFormat/>
    <w:uiPriority w:val="0"/>
    <w:pPr>
      <w:ind w:left="1400" w:leftChars="1400" w:firstLine="0"/>
    </w:pPr>
  </w:style>
  <w:style w:type="paragraph" w:styleId="19">
    <w:name w:val="E-mail Signature"/>
    <w:basedOn w:val="1"/>
    <w:link w:val="354"/>
    <w:qFormat/>
    <w:uiPriority w:val="0"/>
  </w:style>
  <w:style w:type="paragraph" w:styleId="20">
    <w:name w:val="List Number"/>
    <w:basedOn w:val="1"/>
    <w:qFormat/>
    <w:uiPriority w:val="0"/>
    <w:pPr>
      <w:numPr>
        <w:ilvl w:val="0"/>
        <w:numId w:val="4"/>
      </w:numPr>
      <w:contextualSpacing/>
    </w:pPr>
  </w:style>
  <w:style w:type="paragraph" w:styleId="21">
    <w:name w:val="Normal Indent"/>
    <w:basedOn w:val="1"/>
    <w:qFormat/>
    <w:uiPriority w:val="0"/>
    <w:pPr>
      <w:ind w:firstLine="420"/>
    </w:pPr>
  </w:style>
  <w:style w:type="paragraph" w:styleId="22">
    <w:name w:val="caption"/>
    <w:basedOn w:val="1"/>
    <w:next w:val="1"/>
    <w:unhideWhenUsed/>
    <w:qFormat/>
    <w:uiPriority w:val="0"/>
  </w:style>
  <w:style w:type="paragraph" w:styleId="23">
    <w:name w:val="index 5"/>
    <w:basedOn w:val="1"/>
    <w:next w:val="1"/>
    <w:qFormat/>
    <w:uiPriority w:val="0"/>
    <w:pPr>
      <w:ind w:left="800" w:leftChars="800" w:firstLine="0"/>
    </w:pPr>
  </w:style>
  <w:style w:type="paragraph" w:styleId="24">
    <w:name w:val="List Bullet"/>
    <w:basedOn w:val="1"/>
    <w:qFormat/>
    <w:uiPriority w:val="0"/>
    <w:pPr>
      <w:numPr>
        <w:ilvl w:val="0"/>
        <w:numId w:val="5"/>
      </w:numPr>
      <w:contextualSpacing/>
    </w:pPr>
  </w:style>
  <w:style w:type="paragraph" w:styleId="25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ind w:left="100" w:leftChars="1400"/>
    </w:pPr>
    <w:rPr>
      <w:rFonts w:asciiTheme="majorHAnsi" w:hAnsiTheme="majorHAnsi" w:eastAsiaTheme="majorEastAsia" w:cstheme="majorBidi"/>
      <w:sz w:val="24"/>
      <w:szCs w:val="24"/>
    </w:rPr>
  </w:style>
  <w:style w:type="paragraph" w:styleId="26">
    <w:name w:val="Document Map"/>
    <w:basedOn w:val="1"/>
    <w:link w:val="361"/>
    <w:qFormat/>
    <w:uiPriority w:val="0"/>
    <w:rPr>
      <w:rFonts w:ascii="Microsoft YaHei UI" w:eastAsia="Microsoft YaHei UI"/>
      <w:sz w:val="18"/>
      <w:szCs w:val="18"/>
    </w:rPr>
  </w:style>
  <w:style w:type="paragraph" w:styleId="27">
    <w:name w:val="toa heading"/>
    <w:basedOn w:val="1"/>
    <w:next w:val="1"/>
    <w:qFormat/>
    <w:uiPriority w:val="0"/>
    <w:pPr>
      <w:spacing w:before="120"/>
    </w:pPr>
    <w:rPr>
      <w:rFonts w:asciiTheme="majorHAnsi" w:hAnsiTheme="majorHAnsi" w:eastAsiaTheme="majorEastAsia" w:cstheme="majorBidi"/>
      <w:sz w:val="24"/>
      <w:szCs w:val="24"/>
    </w:rPr>
  </w:style>
  <w:style w:type="paragraph" w:styleId="28">
    <w:name w:val="annotation text"/>
    <w:basedOn w:val="1"/>
    <w:qFormat/>
    <w:uiPriority w:val="0"/>
    <w:pPr>
      <w:ind w:firstLine="0" w:firstLineChars="0"/>
      <w:jc w:val="left"/>
    </w:pPr>
  </w:style>
  <w:style w:type="paragraph" w:styleId="29">
    <w:name w:val="index 6"/>
    <w:basedOn w:val="1"/>
    <w:next w:val="1"/>
    <w:qFormat/>
    <w:uiPriority w:val="0"/>
    <w:pPr>
      <w:ind w:left="1000" w:leftChars="1000" w:firstLine="0"/>
    </w:pPr>
  </w:style>
  <w:style w:type="paragraph" w:styleId="30">
    <w:name w:val="Salutation"/>
    <w:basedOn w:val="1"/>
    <w:next w:val="1"/>
    <w:qFormat/>
    <w:uiPriority w:val="0"/>
    <w:pPr>
      <w:ind w:firstLine="0" w:firstLineChars="0"/>
    </w:pPr>
    <w:rPr>
      <w:b/>
      <w:bCs/>
      <w:color w:val="262626" w:themeColor="text1" w:themeTint="D9"/>
      <w:sz w:val="32"/>
      <w:szCs w:val="3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31">
    <w:name w:val="Body Text 3"/>
    <w:basedOn w:val="1"/>
    <w:link w:val="367"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356"/>
    <w:qFormat/>
    <w:uiPriority w:val="0"/>
    <w:pPr>
      <w:ind w:left="100" w:leftChars="2100"/>
    </w:pPr>
  </w:style>
  <w:style w:type="paragraph" w:styleId="33">
    <w:name w:val="List Bullet 3"/>
    <w:basedOn w:val="1"/>
    <w:qFormat/>
    <w:uiPriority w:val="0"/>
    <w:pPr>
      <w:numPr>
        <w:ilvl w:val="0"/>
        <w:numId w:val="6"/>
      </w:numPr>
      <w:contextualSpacing/>
    </w:pPr>
  </w:style>
  <w:style w:type="paragraph" w:styleId="34">
    <w:name w:val="Body Text"/>
    <w:basedOn w:val="1"/>
    <w:link w:val="348"/>
    <w:qFormat/>
    <w:uiPriority w:val="0"/>
    <w:pPr>
      <w:spacing w:before="156" w:after="156"/>
      <w:ind w:firstLine="560"/>
    </w:pPr>
  </w:style>
  <w:style w:type="paragraph" w:styleId="35">
    <w:name w:val="Body Text Indent"/>
    <w:basedOn w:val="1"/>
    <w:link w:val="369"/>
    <w:qFormat/>
    <w:uiPriority w:val="0"/>
    <w:pPr>
      <w:spacing w:after="120"/>
      <w:ind w:left="420" w:leftChars="200"/>
    </w:pPr>
  </w:style>
  <w:style w:type="paragraph" w:styleId="36">
    <w:name w:val="List Number 3"/>
    <w:basedOn w:val="1"/>
    <w:qFormat/>
    <w:uiPriority w:val="0"/>
    <w:pPr>
      <w:numPr>
        <w:ilvl w:val="0"/>
        <w:numId w:val="7"/>
      </w:numPr>
      <w:contextualSpacing/>
    </w:pPr>
  </w:style>
  <w:style w:type="paragraph" w:styleId="37">
    <w:name w:val="List 2"/>
    <w:basedOn w:val="1"/>
    <w:qFormat/>
    <w:uiPriority w:val="0"/>
    <w:pPr>
      <w:ind w:left="100" w:leftChars="200" w:hanging="200" w:hangingChars="200"/>
      <w:contextualSpacing/>
    </w:pPr>
  </w:style>
  <w:style w:type="paragraph" w:styleId="38">
    <w:name w:val="List Continue"/>
    <w:basedOn w:val="1"/>
    <w:qFormat/>
    <w:uiPriority w:val="0"/>
    <w:pPr>
      <w:spacing w:after="120"/>
      <w:ind w:left="420" w:leftChars="200"/>
      <w:contextualSpacing/>
    </w:pPr>
  </w:style>
  <w:style w:type="paragraph" w:styleId="39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40">
    <w:name w:val="List Bullet 2"/>
    <w:basedOn w:val="1"/>
    <w:qFormat/>
    <w:uiPriority w:val="0"/>
    <w:pPr>
      <w:numPr>
        <w:ilvl w:val="0"/>
        <w:numId w:val="8"/>
      </w:numPr>
      <w:contextualSpacing/>
    </w:pPr>
  </w:style>
  <w:style w:type="paragraph" w:styleId="41">
    <w:name w:val="HTML Address"/>
    <w:basedOn w:val="1"/>
    <w:link w:val="351"/>
    <w:qFormat/>
    <w:uiPriority w:val="0"/>
    <w:rPr>
      <w:i/>
      <w:iCs/>
    </w:rPr>
  </w:style>
  <w:style w:type="paragraph" w:styleId="42">
    <w:name w:val="index 4"/>
    <w:basedOn w:val="1"/>
    <w:next w:val="1"/>
    <w:qFormat/>
    <w:uiPriority w:val="0"/>
    <w:pPr>
      <w:ind w:left="600" w:leftChars="600" w:firstLine="0"/>
    </w:pPr>
  </w:style>
  <w:style w:type="paragraph" w:styleId="43">
    <w:name w:val="toc 5"/>
    <w:basedOn w:val="1"/>
    <w:next w:val="1"/>
    <w:semiHidden/>
    <w:unhideWhenUsed/>
    <w:qFormat/>
    <w:uiPriority w:val="39"/>
    <w:pPr>
      <w:ind w:left="1680" w:leftChars="800"/>
    </w:pPr>
  </w:style>
  <w:style w:type="paragraph" w:styleId="4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45">
    <w:name w:val="Plain Text"/>
    <w:basedOn w:val="1"/>
    <w:link w:val="243"/>
    <w:semiHidden/>
    <w:unhideWhenUsed/>
    <w:qFormat/>
    <w:uiPriority w:val="99"/>
    <w:rPr>
      <w:rFonts w:hAnsi="Courier New" w:asciiTheme="minorEastAsia" w:eastAsiaTheme="minorEastAsia"/>
    </w:rPr>
  </w:style>
  <w:style w:type="paragraph" w:styleId="46">
    <w:name w:val="List Bullet 5"/>
    <w:basedOn w:val="1"/>
    <w:qFormat/>
    <w:uiPriority w:val="0"/>
    <w:pPr>
      <w:numPr>
        <w:ilvl w:val="0"/>
        <w:numId w:val="9"/>
      </w:numPr>
      <w:contextualSpacing/>
    </w:pPr>
  </w:style>
  <w:style w:type="paragraph" w:styleId="47">
    <w:name w:val="List Number 4"/>
    <w:basedOn w:val="1"/>
    <w:qFormat/>
    <w:uiPriority w:val="0"/>
    <w:pPr>
      <w:numPr>
        <w:ilvl w:val="0"/>
        <w:numId w:val="10"/>
      </w:numPr>
      <w:contextualSpacing/>
    </w:pPr>
  </w:style>
  <w:style w:type="paragraph" w:styleId="48">
    <w:name w:val="toc 8"/>
    <w:basedOn w:val="1"/>
    <w:next w:val="1"/>
    <w:semiHidden/>
    <w:unhideWhenUsed/>
    <w:qFormat/>
    <w:uiPriority w:val="39"/>
    <w:pPr>
      <w:ind w:left="2940" w:leftChars="1400"/>
    </w:pPr>
  </w:style>
  <w:style w:type="paragraph" w:styleId="49">
    <w:name w:val="index 3"/>
    <w:basedOn w:val="1"/>
    <w:next w:val="1"/>
    <w:qFormat/>
    <w:uiPriority w:val="0"/>
    <w:pPr>
      <w:ind w:left="400" w:leftChars="400" w:firstLine="0"/>
    </w:pPr>
  </w:style>
  <w:style w:type="paragraph" w:styleId="50">
    <w:name w:val="Date"/>
    <w:basedOn w:val="1"/>
    <w:next w:val="1"/>
    <w:qFormat/>
    <w:uiPriority w:val="0"/>
    <w:pPr>
      <w:spacing w:line="240" w:lineRule="auto"/>
      <w:ind w:firstLine="0" w:firstLineChars="0"/>
      <w:jc w:val="right"/>
    </w:pPr>
    <w:rPr>
      <w:color w:val="262626" w:themeColor="text1" w:themeTint="D9"/>
      <w:sz w:val="30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1">
    <w:name w:val="Body Text Indent 2"/>
    <w:basedOn w:val="1"/>
    <w:link w:val="371"/>
    <w:qFormat/>
    <w:uiPriority w:val="0"/>
    <w:pPr>
      <w:spacing w:after="120" w:line="480" w:lineRule="auto"/>
      <w:ind w:left="420" w:leftChars="200"/>
    </w:pPr>
  </w:style>
  <w:style w:type="paragraph" w:styleId="52">
    <w:name w:val="endnote text"/>
    <w:basedOn w:val="1"/>
    <w:qFormat/>
    <w:uiPriority w:val="0"/>
    <w:pPr>
      <w:jc w:val="left"/>
    </w:pPr>
  </w:style>
  <w:style w:type="paragraph" w:styleId="53">
    <w:name w:val="List Continue 5"/>
    <w:basedOn w:val="1"/>
    <w:qFormat/>
    <w:uiPriority w:val="0"/>
    <w:pPr>
      <w:spacing w:after="120"/>
      <w:ind w:left="2100" w:leftChars="1000"/>
      <w:contextualSpacing/>
    </w:pPr>
  </w:style>
  <w:style w:type="paragraph" w:styleId="54">
    <w:name w:val="Balloon Text"/>
    <w:basedOn w:val="1"/>
    <w:qFormat/>
    <w:uiPriority w:val="0"/>
    <w:pPr>
      <w:ind w:firstLine="0" w:firstLineChars="0"/>
    </w:pPr>
    <w:rPr>
      <w:sz w:val="18"/>
      <w:szCs w:val="18"/>
    </w:rPr>
  </w:style>
  <w:style w:type="paragraph" w:styleId="55">
    <w:name w:val="footer"/>
    <w:basedOn w:val="1"/>
    <w:link w:val="241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56">
    <w:name w:val="envelope return"/>
    <w:basedOn w:val="1"/>
    <w:qFormat/>
    <w:uiPriority w:val="0"/>
    <w:rPr>
      <w:rFonts w:asciiTheme="majorHAnsi" w:hAnsiTheme="majorHAnsi" w:eastAsiaTheme="majorEastAsia" w:cstheme="majorBidi"/>
    </w:rPr>
  </w:style>
  <w:style w:type="paragraph" w:styleId="57">
    <w:name w:val="header"/>
    <w:basedOn w:val="1"/>
    <w:link w:val="240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ind w:firstLine="0" w:firstLineChars="0"/>
      <w:jc w:val="left"/>
    </w:pPr>
    <w:rPr>
      <w:color w:val="FFFFFF" w:themeColor="background1"/>
      <w:sz w:val="18"/>
      <w:szCs w:val="18"/>
      <w14:textFill>
        <w14:solidFill>
          <w14:schemeClr w14:val="bg1"/>
        </w14:solidFill>
      </w14:textFill>
    </w:rPr>
  </w:style>
  <w:style w:type="paragraph" w:styleId="58">
    <w:name w:val="Signature"/>
    <w:basedOn w:val="1"/>
    <w:qFormat/>
    <w:uiPriority w:val="0"/>
    <w:pPr>
      <w:spacing w:line="240" w:lineRule="auto"/>
      <w:ind w:firstLine="0" w:firstLineChars="0"/>
      <w:jc w:val="right"/>
    </w:pPr>
    <w:rPr>
      <w:color w:val="262626" w:themeColor="text1" w:themeTint="D9"/>
      <w:sz w:val="30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9">
    <w:name w:val="toc 1"/>
    <w:basedOn w:val="1"/>
    <w:next w:val="1"/>
    <w:semiHidden/>
    <w:unhideWhenUsed/>
    <w:qFormat/>
    <w:uiPriority w:val="39"/>
  </w:style>
  <w:style w:type="paragraph" w:styleId="60">
    <w:name w:val="List Continue 4"/>
    <w:basedOn w:val="1"/>
    <w:qFormat/>
    <w:uiPriority w:val="0"/>
    <w:pPr>
      <w:spacing w:after="120"/>
      <w:ind w:left="1680" w:leftChars="800"/>
      <w:contextualSpacing/>
    </w:pPr>
  </w:style>
  <w:style w:type="paragraph" w:styleId="61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62">
    <w:name w:val="index heading"/>
    <w:basedOn w:val="1"/>
    <w:next w:val="63"/>
    <w:qFormat/>
    <w:uiPriority w:val="0"/>
    <w:rPr>
      <w:rFonts w:asciiTheme="majorHAnsi" w:hAnsiTheme="majorHAnsi" w:eastAsiaTheme="majorEastAsia" w:cstheme="majorBidi"/>
      <w:b/>
      <w:bCs/>
    </w:rPr>
  </w:style>
  <w:style w:type="paragraph" w:styleId="63">
    <w:name w:val="index 1"/>
    <w:basedOn w:val="1"/>
    <w:next w:val="1"/>
    <w:qFormat/>
    <w:uiPriority w:val="0"/>
    <w:pPr>
      <w:ind w:firstLine="0"/>
    </w:pPr>
  </w:style>
  <w:style w:type="paragraph" w:styleId="64">
    <w:name w:val="Subtitle"/>
    <w:next w:val="1"/>
    <w:qFormat/>
    <w:uiPriority w:val="0"/>
    <w:pPr>
      <w:adjustRightInd w:val="0"/>
      <w:snapToGrid w:val="0"/>
      <w:spacing w:before="100" w:beforeLines="100"/>
      <w:jc w:val="center"/>
      <w:outlineLvl w:val="1"/>
    </w:pPr>
    <w:rPr>
      <w:rFonts w:ascii="汉仪旗黑-55简" w:hAnsi="汉仪旗黑-55简" w:eastAsia="汉仪旗黑-55简" w:cs="Times New Roman"/>
      <w:b/>
      <w:bCs/>
      <w:kern w:val="28"/>
      <w:sz w:val="44"/>
      <w:szCs w:val="44"/>
      <w:lang w:val="en-US" w:eastAsia="zh-CN" w:bidi="ar-SA"/>
    </w:rPr>
  </w:style>
  <w:style w:type="paragraph" w:styleId="65">
    <w:name w:val="List Number 5"/>
    <w:basedOn w:val="1"/>
    <w:qFormat/>
    <w:uiPriority w:val="0"/>
    <w:pPr>
      <w:numPr>
        <w:ilvl w:val="0"/>
        <w:numId w:val="11"/>
      </w:numPr>
      <w:contextualSpacing/>
    </w:pPr>
  </w:style>
  <w:style w:type="paragraph" w:styleId="66">
    <w:name w:val="List"/>
    <w:basedOn w:val="1"/>
    <w:qFormat/>
    <w:uiPriority w:val="0"/>
    <w:pPr>
      <w:ind w:left="200" w:hanging="200" w:hangingChars="200"/>
      <w:contextualSpacing/>
    </w:pPr>
  </w:style>
  <w:style w:type="paragraph" w:styleId="67">
    <w:name w:val="footnote text"/>
    <w:basedOn w:val="1"/>
    <w:qFormat/>
    <w:uiPriority w:val="0"/>
    <w:pPr>
      <w:ind w:firstLine="0" w:firstLineChars="0"/>
      <w:jc w:val="left"/>
    </w:pPr>
    <w:rPr>
      <w:sz w:val="18"/>
      <w:szCs w:val="18"/>
    </w:rPr>
  </w:style>
  <w:style w:type="paragraph" w:styleId="68">
    <w:name w:val="toc 6"/>
    <w:basedOn w:val="1"/>
    <w:next w:val="1"/>
    <w:semiHidden/>
    <w:unhideWhenUsed/>
    <w:qFormat/>
    <w:uiPriority w:val="39"/>
    <w:pPr>
      <w:ind w:left="2100" w:leftChars="1000"/>
    </w:pPr>
  </w:style>
  <w:style w:type="paragraph" w:styleId="69">
    <w:name w:val="List 5"/>
    <w:basedOn w:val="1"/>
    <w:qFormat/>
    <w:uiPriority w:val="0"/>
    <w:pPr>
      <w:ind w:left="100" w:leftChars="800" w:hanging="200" w:hangingChars="200"/>
      <w:contextualSpacing/>
    </w:pPr>
  </w:style>
  <w:style w:type="paragraph" w:styleId="70">
    <w:name w:val="Body Text Indent 3"/>
    <w:basedOn w:val="1"/>
    <w:link w:val="372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71">
    <w:name w:val="index 7"/>
    <w:basedOn w:val="1"/>
    <w:next w:val="1"/>
    <w:qFormat/>
    <w:uiPriority w:val="0"/>
    <w:pPr>
      <w:ind w:left="1200" w:leftChars="1200" w:firstLine="0"/>
    </w:pPr>
  </w:style>
  <w:style w:type="paragraph" w:styleId="72">
    <w:name w:val="index 9"/>
    <w:basedOn w:val="1"/>
    <w:next w:val="1"/>
    <w:qFormat/>
    <w:uiPriority w:val="0"/>
    <w:pPr>
      <w:ind w:left="1600" w:leftChars="1600" w:firstLine="0"/>
    </w:pPr>
  </w:style>
  <w:style w:type="paragraph" w:styleId="73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4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75">
    <w:name w:val="toc 9"/>
    <w:basedOn w:val="1"/>
    <w:next w:val="1"/>
    <w:semiHidden/>
    <w:unhideWhenUsed/>
    <w:qFormat/>
    <w:uiPriority w:val="39"/>
    <w:pPr>
      <w:ind w:left="3360" w:leftChars="1600"/>
    </w:pPr>
  </w:style>
  <w:style w:type="paragraph" w:styleId="76">
    <w:name w:val="Body Text 2"/>
    <w:basedOn w:val="1"/>
    <w:link w:val="366"/>
    <w:qFormat/>
    <w:uiPriority w:val="0"/>
    <w:pPr>
      <w:spacing w:after="120" w:line="480" w:lineRule="auto"/>
    </w:pPr>
  </w:style>
  <w:style w:type="paragraph" w:styleId="77">
    <w:name w:val="List 4"/>
    <w:basedOn w:val="1"/>
    <w:qFormat/>
    <w:uiPriority w:val="0"/>
    <w:pPr>
      <w:ind w:left="100" w:leftChars="600" w:hanging="200" w:hangingChars="200"/>
      <w:contextualSpacing/>
    </w:pPr>
  </w:style>
  <w:style w:type="paragraph" w:styleId="78">
    <w:name w:val="List Continue 2"/>
    <w:basedOn w:val="1"/>
    <w:qFormat/>
    <w:uiPriority w:val="0"/>
    <w:pPr>
      <w:spacing w:after="120"/>
      <w:ind w:left="840" w:leftChars="400"/>
      <w:contextualSpacing/>
    </w:pPr>
  </w:style>
  <w:style w:type="paragraph" w:styleId="79">
    <w:name w:val="Message Header"/>
    <w:basedOn w:val="1"/>
    <w:link w:val="36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Theme="majorHAnsi" w:hAnsiTheme="majorHAnsi" w:eastAsiaTheme="majorEastAsia" w:cstheme="majorBidi"/>
      <w:sz w:val="24"/>
      <w:szCs w:val="24"/>
    </w:rPr>
  </w:style>
  <w:style w:type="paragraph" w:styleId="80">
    <w:name w:val="HTML Preformatted"/>
    <w:basedOn w:val="1"/>
    <w:link w:val="352"/>
    <w:qFormat/>
    <w:uiPriority w:val="0"/>
    <w:rPr>
      <w:rFonts w:ascii="Courier New" w:hAnsi="Courier New" w:cs="Courier New"/>
      <w:sz w:val="20"/>
      <w:szCs w:val="20"/>
    </w:rPr>
  </w:style>
  <w:style w:type="paragraph" w:styleId="81">
    <w:name w:val="Normal (Web)"/>
    <w:basedOn w:val="1"/>
    <w:qFormat/>
    <w:uiPriority w:val="0"/>
  </w:style>
  <w:style w:type="paragraph" w:styleId="82">
    <w:name w:val="List Continue 3"/>
    <w:basedOn w:val="1"/>
    <w:qFormat/>
    <w:uiPriority w:val="0"/>
    <w:pPr>
      <w:spacing w:after="120"/>
      <w:ind w:left="1260" w:leftChars="600"/>
      <w:contextualSpacing/>
    </w:pPr>
  </w:style>
  <w:style w:type="paragraph" w:styleId="83">
    <w:name w:val="index 2"/>
    <w:basedOn w:val="1"/>
    <w:next w:val="1"/>
    <w:qFormat/>
    <w:uiPriority w:val="0"/>
    <w:pPr>
      <w:ind w:left="200" w:leftChars="200" w:firstLine="0"/>
    </w:pPr>
  </w:style>
  <w:style w:type="paragraph" w:styleId="84">
    <w:name w:val="Title"/>
    <w:qFormat/>
    <w:uiPriority w:val="10"/>
    <w:pPr>
      <w:pBdr>
        <w:top w:val="none" w:color="9D6300" w:themeColor="accent1" w:themeShade="7F" w:sz="0" w:space="1"/>
        <w:left w:val="none" w:color="auto" w:sz="0" w:space="4"/>
        <w:bottom w:val="none" w:color="9D6300" w:themeColor="accent1" w:themeShade="7F" w:sz="0" w:space="1"/>
        <w:right w:val="none" w:color="auto" w:sz="0" w:space="4"/>
      </w:pBdr>
      <w:adjustRightInd w:val="0"/>
      <w:snapToGrid w:val="0"/>
      <w:spacing w:after="100" w:afterLines="100"/>
      <w:outlineLvl w:val="0"/>
    </w:pPr>
    <w:rPr>
      <w:rFonts w:ascii="汉仪大宋简" w:hAnsi="汉仪大宋简" w:eastAsia="汉仪大宋简" w:cs="Times New Roman"/>
      <w:b/>
      <w:bCs/>
      <w:color w:val="FFB83D" w:themeColor="accent1"/>
      <w:sz w:val="80"/>
      <w:szCs w:val="80"/>
      <w:lang w:val="en-US" w:eastAsia="zh-CN" w:bidi="ar-SA"/>
      <w14:textFill>
        <w14:solidFill>
          <w14:schemeClr w14:val="accent1"/>
        </w14:solidFill>
      </w14:textFill>
    </w:rPr>
  </w:style>
  <w:style w:type="paragraph" w:styleId="85">
    <w:name w:val="annotation subject"/>
    <w:basedOn w:val="28"/>
    <w:next w:val="28"/>
    <w:qFormat/>
    <w:uiPriority w:val="0"/>
    <w:rPr>
      <w:b/>
      <w:bCs/>
    </w:rPr>
  </w:style>
  <w:style w:type="paragraph" w:styleId="86">
    <w:name w:val="Body Text First Indent"/>
    <w:basedOn w:val="34"/>
    <w:link w:val="368"/>
    <w:qFormat/>
    <w:uiPriority w:val="0"/>
    <w:pPr>
      <w:spacing w:before="50" w:after="120"/>
      <w:ind w:firstLine="420" w:firstLineChars="100"/>
    </w:pPr>
  </w:style>
  <w:style w:type="paragraph" w:styleId="87">
    <w:name w:val="Body Text First Indent 2"/>
    <w:basedOn w:val="35"/>
    <w:link w:val="370"/>
    <w:qFormat/>
    <w:uiPriority w:val="0"/>
    <w:pPr>
      <w:ind w:firstLine="420"/>
    </w:pPr>
  </w:style>
  <w:style w:type="table" w:styleId="89">
    <w:name w:val="Table Grid"/>
    <w:basedOn w:val="8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0">
    <w:name w:val="Table Theme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1">
    <w:name w:val="Table Colorful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2">
    <w:name w:val="Table Colorful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3">
    <w:name w:val="Table Colorful 3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94">
    <w:name w:val="Table Elegant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95">
    <w:name w:val="Table Classic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Classic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3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4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Simple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00">
    <w:name w:val="Table Simple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01">
    <w:name w:val="Table Simple 3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2">
    <w:name w:val="Table Subtle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3">
    <w:name w:val="Table Subtle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4">
    <w:name w:val="Table 3D effects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05">
    <w:name w:val="Table 3D effects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3D effects 3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List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8">
    <w:name w:val="Table List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9">
    <w:name w:val="Table List 3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0">
    <w:name w:val="Table List 4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11">
    <w:name w:val="Table List 5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2">
    <w:name w:val="Table List 6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List 7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14">
    <w:name w:val="Table List 8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table" w:styleId="115">
    <w:name w:val="Table Contemporary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6">
    <w:name w:val="Table Columns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7">
    <w:name w:val="Table Columns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8">
    <w:name w:val="Table Columns 3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9">
    <w:name w:val="Table Columns 4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0">
    <w:name w:val="Table Columns 5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21">
    <w:name w:val="Table Grid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2">
    <w:name w:val="Table Grid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3">
    <w:name w:val="Table Grid 3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4">
    <w:name w:val="Table Grid 4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5">
    <w:name w:val="Table Grid 5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Grid 6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7">
    <w:name w:val="Table Grid 7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8">
    <w:name w:val="Table Grid 8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9">
    <w:name w:val="Table Web 1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0">
    <w:name w:val="Table Web 2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1">
    <w:name w:val="Table Web 3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2">
    <w:name w:val="Table Professional"/>
    <w:basedOn w:val="88"/>
    <w:semiHidden/>
    <w:unhideWhenUsed/>
    <w:qFormat/>
    <w:uiPriority w:val="99"/>
    <w:pPr>
      <w:widowControl w:val="0"/>
      <w:adjustRightInd w:val="0"/>
      <w:snapToGrid w:val="0"/>
      <w:spacing w:before="50" w:beforeLines="50" w:after="50" w:afterLines="50" w:line="312" w:lineRule="auto"/>
      <w:ind w:firstLine="1602" w:firstLineChars="20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3">
    <w:name w:val="Light Shading"/>
    <w:basedOn w:val="88"/>
    <w:semiHidden/>
    <w:unhideWhenUsed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134">
    <w:name w:val="Light Shading Accent 1"/>
    <w:basedOn w:val="88"/>
    <w:semiHidden/>
    <w:unhideWhenUsed/>
    <w:qFormat/>
    <w:uiPriority w:val="60"/>
    <w:rPr>
      <w:color w:val="ED9600" w:themeColor="accent1" w:themeShade="BF"/>
    </w:rPr>
    <w:tblPr>
      <w:tblBorders>
        <w:top w:val="single" w:color="FFB83D" w:themeColor="accent1" w:sz="8" w:space="0"/>
        <w:bottom w:val="single" w:color="FFB83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B83D" w:themeColor="accent1" w:sz="8" w:space="0"/>
          <w:left w:val="nil"/>
          <w:bottom w:val="single" w:color="FFB83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B83D" w:themeColor="accent1" w:sz="8" w:space="0"/>
          <w:left w:val="nil"/>
          <w:bottom w:val="single" w:color="FFB83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D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DCF" w:themeFill="accent1" w:themeFillTint="3F"/>
      </w:tcPr>
    </w:tblStylePr>
  </w:style>
  <w:style w:type="table" w:styleId="135">
    <w:name w:val="Light Shading Accent 2"/>
    <w:basedOn w:val="88"/>
    <w:semiHidden/>
    <w:unhideWhenUsed/>
    <w:qFormat/>
    <w:uiPriority w:val="60"/>
    <w:rPr>
      <w:color w:val="D23400" w:themeColor="accent2" w:themeShade="BF"/>
    </w:rPr>
    <w:tblPr>
      <w:tblBorders>
        <w:top w:val="single" w:color="FF5219" w:themeColor="accent2" w:sz="8" w:space="0"/>
        <w:bottom w:val="single" w:color="FF5219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5219" w:themeColor="accent2" w:sz="8" w:space="0"/>
          <w:left w:val="nil"/>
          <w:bottom w:val="single" w:color="FF5219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5219" w:themeColor="accent2" w:sz="8" w:space="0"/>
          <w:left w:val="nil"/>
          <w:bottom w:val="single" w:color="FF5219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4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4C6" w:themeFill="accent2" w:themeFillTint="3F"/>
      </w:tcPr>
    </w:tblStylePr>
  </w:style>
  <w:style w:type="table" w:styleId="136">
    <w:name w:val="Light Shading Accent 3"/>
    <w:basedOn w:val="88"/>
    <w:semiHidden/>
    <w:unhideWhenUsed/>
    <w:qFormat/>
    <w:uiPriority w:val="60"/>
    <w:rPr>
      <w:color w:val="1A8128" w:themeColor="accent3" w:themeShade="BF"/>
    </w:rPr>
    <w:tblPr>
      <w:tblBorders>
        <w:top w:val="single" w:color="23AC35" w:themeColor="accent3" w:sz="8" w:space="0"/>
        <w:bottom w:val="single" w:color="23AC3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3AC35" w:themeColor="accent3" w:sz="8" w:space="0"/>
          <w:left w:val="nil"/>
          <w:bottom w:val="single" w:color="23AC3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3AC35" w:themeColor="accent3" w:sz="8" w:space="0"/>
          <w:left w:val="nil"/>
          <w:bottom w:val="single" w:color="23AC3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F2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F2C7" w:themeFill="accent3" w:themeFillTint="3F"/>
      </w:tcPr>
    </w:tblStylePr>
  </w:style>
  <w:style w:type="table" w:styleId="137">
    <w:name w:val="Light Shading Accent 4"/>
    <w:basedOn w:val="88"/>
    <w:semiHidden/>
    <w:unhideWhenUsed/>
    <w:qFormat/>
    <w:uiPriority w:val="60"/>
    <w:rPr>
      <w:color w:val="86AD0A" w:themeColor="accent4" w:themeShade="BF"/>
    </w:rPr>
    <w:tblPr>
      <w:tblBorders>
        <w:top w:val="single" w:color="B3E60D" w:themeColor="accent4" w:sz="8" w:space="0"/>
        <w:bottom w:val="single" w:color="B3E60D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3E60D" w:themeColor="accent4" w:sz="8" w:space="0"/>
          <w:left w:val="nil"/>
          <w:bottom w:val="single" w:color="B3E60D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3E60D" w:themeColor="accent4" w:sz="8" w:space="0"/>
          <w:left w:val="nil"/>
          <w:bottom w:val="single" w:color="B3E60D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B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BC0" w:themeFill="accent4" w:themeFillTint="3F"/>
      </w:tcPr>
    </w:tblStylePr>
  </w:style>
  <w:style w:type="table" w:styleId="138">
    <w:name w:val="Light Shading Accent 5"/>
    <w:basedOn w:val="88"/>
    <w:semiHidden/>
    <w:unhideWhenUsed/>
    <w:qFormat/>
    <w:uiPriority w:val="60"/>
    <w:rPr>
      <w:color w:val="074AC5" w:themeColor="accent5" w:themeShade="BF"/>
    </w:rPr>
    <w:tblPr>
      <w:tblBorders>
        <w:top w:val="single" w:color="1967F7" w:themeColor="accent5" w:sz="8" w:space="0"/>
        <w:bottom w:val="single" w:color="1967F7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967F7" w:themeColor="accent5" w:sz="8" w:space="0"/>
          <w:left w:val="nil"/>
          <w:bottom w:val="single" w:color="1967F7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967F7" w:themeColor="accent5" w:sz="8" w:space="0"/>
          <w:left w:val="nil"/>
          <w:bottom w:val="single" w:color="1967F7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D9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D9FD" w:themeFill="accent5" w:themeFillTint="3F"/>
      </w:tcPr>
    </w:tblStylePr>
  </w:style>
  <w:style w:type="table" w:styleId="139">
    <w:name w:val="Light Shading Accent 6"/>
    <w:basedOn w:val="88"/>
    <w:semiHidden/>
    <w:unhideWhenUsed/>
    <w:qFormat/>
    <w:uiPriority w:val="60"/>
    <w:rPr>
      <w:color w:val="0084B4" w:themeColor="accent6" w:themeShade="BF"/>
    </w:rPr>
    <w:tblPr>
      <w:tblBorders>
        <w:top w:val="single" w:color="00B0F0" w:themeColor="accent6" w:sz="8" w:space="0"/>
        <w:bottom w:val="single" w:color="00B0F0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B0F0" w:themeColor="accent6" w:sz="8" w:space="0"/>
          <w:left w:val="nil"/>
          <w:bottom w:val="single" w:color="00B0F0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B0F0" w:themeColor="accent6" w:sz="8" w:space="0"/>
          <w:left w:val="nil"/>
          <w:bottom w:val="single" w:color="00B0F0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6" w:themeFillTint="3F"/>
      </w:tcPr>
    </w:tblStylePr>
  </w:style>
  <w:style w:type="table" w:styleId="140">
    <w:name w:val="Light List"/>
    <w:basedOn w:val="88"/>
    <w:semiHidden/>
    <w:unhideWhenUsed/>
    <w:qFormat/>
    <w:uiPriority w:val="61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141">
    <w:name w:val="Light List Accent 1"/>
    <w:basedOn w:val="88"/>
    <w:semiHidden/>
    <w:unhideWhenUsed/>
    <w:qFormat/>
    <w:uiPriority w:val="61"/>
    <w:tblPr>
      <w:tblBorders>
        <w:top w:val="single" w:color="FFB83D" w:themeColor="accent1" w:sz="8" w:space="0"/>
        <w:left w:val="single" w:color="FFB83D" w:themeColor="accent1" w:sz="8" w:space="0"/>
        <w:bottom w:val="single" w:color="FFB83D" w:themeColor="accent1" w:sz="8" w:space="0"/>
        <w:right w:val="single" w:color="FFB83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FB8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B83D" w:themeColor="accent1" w:sz="6" w:space="0"/>
          <w:left w:val="single" w:color="FFB83D" w:themeColor="accent1" w:sz="8" w:space="0"/>
          <w:bottom w:val="single" w:color="FFB83D" w:themeColor="accent1" w:sz="8" w:space="0"/>
          <w:right w:val="single" w:color="FFB83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B83D" w:themeColor="accent1" w:sz="8" w:space="0"/>
          <w:left w:val="single" w:color="FFB83D" w:themeColor="accent1" w:sz="8" w:space="0"/>
          <w:bottom w:val="single" w:color="FFB83D" w:themeColor="accent1" w:sz="8" w:space="0"/>
          <w:right w:val="single" w:color="FFB83D" w:themeColor="accent1" w:sz="8" w:space="0"/>
        </w:tcBorders>
      </w:tcPr>
    </w:tblStylePr>
    <w:tblStylePr w:type="band1Horz">
      <w:tblPr/>
      <w:tcPr>
        <w:tcBorders>
          <w:top w:val="single" w:color="FFB83D" w:themeColor="accent1" w:sz="8" w:space="0"/>
          <w:left w:val="single" w:color="FFB83D" w:themeColor="accent1" w:sz="8" w:space="0"/>
          <w:bottom w:val="single" w:color="FFB83D" w:themeColor="accent1" w:sz="8" w:space="0"/>
          <w:right w:val="single" w:color="FFB83D" w:themeColor="accent1" w:sz="8" w:space="0"/>
        </w:tcBorders>
      </w:tcPr>
    </w:tblStylePr>
  </w:style>
  <w:style w:type="table" w:styleId="142">
    <w:name w:val="Light List Accent 2"/>
    <w:basedOn w:val="88"/>
    <w:semiHidden/>
    <w:unhideWhenUsed/>
    <w:qFormat/>
    <w:uiPriority w:val="61"/>
    <w:tblPr>
      <w:tblBorders>
        <w:top w:val="single" w:color="FF5219" w:themeColor="accent2" w:sz="8" w:space="0"/>
        <w:left w:val="single" w:color="FF5219" w:themeColor="accent2" w:sz="8" w:space="0"/>
        <w:bottom w:val="single" w:color="FF5219" w:themeColor="accent2" w:sz="8" w:space="0"/>
        <w:right w:val="single" w:color="FF5219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F5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5219" w:themeColor="accent2" w:sz="6" w:space="0"/>
          <w:left w:val="single" w:color="FF5219" w:themeColor="accent2" w:sz="8" w:space="0"/>
          <w:bottom w:val="single" w:color="FF5219" w:themeColor="accent2" w:sz="8" w:space="0"/>
          <w:right w:val="single" w:color="FF5219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5219" w:themeColor="accent2" w:sz="8" w:space="0"/>
          <w:left w:val="single" w:color="FF5219" w:themeColor="accent2" w:sz="8" w:space="0"/>
          <w:bottom w:val="single" w:color="FF5219" w:themeColor="accent2" w:sz="8" w:space="0"/>
          <w:right w:val="single" w:color="FF5219" w:themeColor="accent2" w:sz="8" w:space="0"/>
        </w:tcBorders>
      </w:tcPr>
    </w:tblStylePr>
    <w:tblStylePr w:type="band1Horz">
      <w:tblPr/>
      <w:tcPr>
        <w:tcBorders>
          <w:top w:val="single" w:color="FF5219" w:themeColor="accent2" w:sz="8" w:space="0"/>
          <w:left w:val="single" w:color="FF5219" w:themeColor="accent2" w:sz="8" w:space="0"/>
          <w:bottom w:val="single" w:color="FF5219" w:themeColor="accent2" w:sz="8" w:space="0"/>
          <w:right w:val="single" w:color="FF5219" w:themeColor="accent2" w:sz="8" w:space="0"/>
        </w:tcBorders>
      </w:tcPr>
    </w:tblStylePr>
  </w:style>
  <w:style w:type="table" w:styleId="143">
    <w:name w:val="Light List Accent 3"/>
    <w:basedOn w:val="88"/>
    <w:semiHidden/>
    <w:unhideWhenUsed/>
    <w:qFormat/>
    <w:uiPriority w:val="61"/>
    <w:tblPr>
      <w:tblBorders>
        <w:top w:val="single" w:color="23AC35" w:themeColor="accent3" w:sz="8" w:space="0"/>
        <w:left w:val="single" w:color="23AC35" w:themeColor="accent3" w:sz="8" w:space="0"/>
        <w:bottom w:val="single" w:color="23AC35" w:themeColor="accent3" w:sz="8" w:space="0"/>
        <w:right w:val="single" w:color="23AC3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3AC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3AC35" w:themeColor="accent3" w:sz="6" w:space="0"/>
          <w:left w:val="single" w:color="23AC35" w:themeColor="accent3" w:sz="8" w:space="0"/>
          <w:bottom w:val="single" w:color="23AC35" w:themeColor="accent3" w:sz="8" w:space="0"/>
          <w:right w:val="single" w:color="23AC3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3AC35" w:themeColor="accent3" w:sz="8" w:space="0"/>
          <w:left w:val="single" w:color="23AC35" w:themeColor="accent3" w:sz="8" w:space="0"/>
          <w:bottom w:val="single" w:color="23AC35" w:themeColor="accent3" w:sz="8" w:space="0"/>
          <w:right w:val="single" w:color="23AC35" w:themeColor="accent3" w:sz="8" w:space="0"/>
        </w:tcBorders>
      </w:tcPr>
    </w:tblStylePr>
    <w:tblStylePr w:type="band1Horz">
      <w:tblPr/>
      <w:tcPr>
        <w:tcBorders>
          <w:top w:val="single" w:color="23AC35" w:themeColor="accent3" w:sz="8" w:space="0"/>
          <w:left w:val="single" w:color="23AC35" w:themeColor="accent3" w:sz="8" w:space="0"/>
          <w:bottom w:val="single" w:color="23AC35" w:themeColor="accent3" w:sz="8" w:space="0"/>
          <w:right w:val="single" w:color="23AC35" w:themeColor="accent3" w:sz="8" w:space="0"/>
        </w:tcBorders>
      </w:tcPr>
    </w:tblStylePr>
  </w:style>
  <w:style w:type="table" w:styleId="144">
    <w:name w:val="Light List Accent 4"/>
    <w:basedOn w:val="88"/>
    <w:semiHidden/>
    <w:unhideWhenUsed/>
    <w:qFormat/>
    <w:uiPriority w:val="61"/>
    <w:tblPr>
      <w:tblBorders>
        <w:top w:val="single" w:color="B3E60D" w:themeColor="accent4" w:sz="8" w:space="0"/>
        <w:left w:val="single" w:color="B3E60D" w:themeColor="accent4" w:sz="8" w:space="0"/>
        <w:bottom w:val="single" w:color="B3E60D" w:themeColor="accent4" w:sz="8" w:space="0"/>
        <w:right w:val="single" w:color="B3E60D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B3E60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E60D" w:themeColor="accent4" w:sz="6" w:space="0"/>
          <w:left w:val="single" w:color="B3E60D" w:themeColor="accent4" w:sz="8" w:space="0"/>
          <w:bottom w:val="single" w:color="B3E60D" w:themeColor="accent4" w:sz="8" w:space="0"/>
          <w:right w:val="single" w:color="B3E60D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B3E60D" w:themeColor="accent4" w:sz="8" w:space="0"/>
          <w:left w:val="single" w:color="B3E60D" w:themeColor="accent4" w:sz="8" w:space="0"/>
          <w:bottom w:val="single" w:color="B3E60D" w:themeColor="accent4" w:sz="8" w:space="0"/>
          <w:right w:val="single" w:color="B3E60D" w:themeColor="accent4" w:sz="8" w:space="0"/>
        </w:tcBorders>
      </w:tcPr>
    </w:tblStylePr>
    <w:tblStylePr w:type="band1Horz">
      <w:tblPr/>
      <w:tcPr>
        <w:tcBorders>
          <w:top w:val="single" w:color="B3E60D" w:themeColor="accent4" w:sz="8" w:space="0"/>
          <w:left w:val="single" w:color="B3E60D" w:themeColor="accent4" w:sz="8" w:space="0"/>
          <w:bottom w:val="single" w:color="B3E60D" w:themeColor="accent4" w:sz="8" w:space="0"/>
          <w:right w:val="single" w:color="B3E60D" w:themeColor="accent4" w:sz="8" w:space="0"/>
        </w:tcBorders>
      </w:tcPr>
    </w:tblStylePr>
  </w:style>
  <w:style w:type="table" w:styleId="145">
    <w:name w:val="Light List Accent 5"/>
    <w:basedOn w:val="88"/>
    <w:semiHidden/>
    <w:unhideWhenUsed/>
    <w:qFormat/>
    <w:uiPriority w:val="61"/>
    <w:tblPr>
      <w:tblBorders>
        <w:top w:val="single" w:color="1967F7" w:themeColor="accent5" w:sz="8" w:space="0"/>
        <w:left w:val="single" w:color="1967F7" w:themeColor="accent5" w:sz="8" w:space="0"/>
        <w:bottom w:val="single" w:color="1967F7" w:themeColor="accent5" w:sz="8" w:space="0"/>
        <w:right w:val="single" w:color="1967F7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967F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967F7" w:themeColor="accent5" w:sz="6" w:space="0"/>
          <w:left w:val="single" w:color="1967F7" w:themeColor="accent5" w:sz="8" w:space="0"/>
          <w:bottom w:val="single" w:color="1967F7" w:themeColor="accent5" w:sz="8" w:space="0"/>
          <w:right w:val="single" w:color="1967F7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967F7" w:themeColor="accent5" w:sz="8" w:space="0"/>
          <w:left w:val="single" w:color="1967F7" w:themeColor="accent5" w:sz="8" w:space="0"/>
          <w:bottom w:val="single" w:color="1967F7" w:themeColor="accent5" w:sz="8" w:space="0"/>
          <w:right w:val="single" w:color="1967F7" w:themeColor="accent5" w:sz="8" w:space="0"/>
        </w:tcBorders>
      </w:tcPr>
    </w:tblStylePr>
    <w:tblStylePr w:type="band1Horz">
      <w:tblPr/>
      <w:tcPr>
        <w:tcBorders>
          <w:top w:val="single" w:color="1967F7" w:themeColor="accent5" w:sz="8" w:space="0"/>
          <w:left w:val="single" w:color="1967F7" w:themeColor="accent5" w:sz="8" w:space="0"/>
          <w:bottom w:val="single" w:color="1967F7" w:themeColor="accent5" w:sz="8" w:space="0"/>
          <w:right w:val="single" w:color="1967F7" w:themeColor="accent5" w:sz="8" w:space="0"/>
        </w:tcBorders>
      </w:tcPr>
    </w:tblStylePr>
  </w:style>
  <w:style w:type="table" w:styleId="146">
    <w:name w:val="Light List Accent 6"/>
    <w:basedOn w:val="88"/>
    <w:semiHidden/>
    <w:unhideWhenUsed/>
    <w:qFormat/>
    <w:uiPriority w:val="61"/>
    <w:tblPr>
      <w:tblBorders>
        <w:top w:val="single" w:color="00B0F0" w:themeColor="accent6" w:sz="8" w:space="0"/>
        <w:left w:val="single" w:color="00B0F0" w:themeColor="accent6" w:sz="8" w:space="0"/>
        <w:bottom w:val="single" w:color="00B0F0" w:themeColor="accent6" w:sz="8" w:space="0"/>
        <w:right w:val="single" w:color="00B0F0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B0F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B0F0" w:themeColor="accent6" w:sz="6" w:space="0"/>
          <w:left w:val="single" w:color="00B0F0" w:themeColor="accent6" w:sz="8" w:space="0"/>
          <w:bottom w:val="single" w:color="00B0F0" w:themeColor="accent6" w:sz="8" w:space="0"/>
          <w:right w:val="single" w:color="00B0F0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B0F0" w:themeColor="accent6" w:sz="8" w:space="0"/>
          <w:left w:val="single" w:color="00B0F0" w:themeColor="accent6" w:sz="8" w:space="0"/>
          <w:bottom w:val="single" w:color="00B0F0" w:themeColor="accent6" w:sz="8" w:space="0"/>
          <w:right w:val="single" w:color="00B0F0" w:themeColor="accent6" w:sz="8" w:space="0"/>
        </w:tcBorders>
      </w:tcPr>
    </w:tblStylePr>
    <w:tblStylePr w:type="band1Horz">
      <w:tblPr/>
      <w:tcPr>
        <w:tcBorders>
          <w:top w:val="single" w:color="00B0F0" w:themeColor="accent6" w:sz="8" w:space="0"/>
          <w:left w:val="single" w:color="00B0F0" w:themeColor="accent6" w:sz="8" w:space="0"/>
          <w:bottom w:val="single" w:color="00B0F0" w:themeColor="accent6" w:sz="8" w:space="0"/>
          <w:right w:val="single" w:color="00B0F0" w:themeColor="accent6" w:sz="8" w:space="0"/>
        </w:tcBorders>
      </w:tcPr>
    </w:tblStylePr>
  </w:style>
  <w:style w:type="table" w:styleId="147">
    <w:name w:val="Light Grid"/>
    <w:basedOn w:val="88"/>
    <w:semiHidden/>
    <w:unhideWhenUsed/>
    <w:qFormat/>
    <w:uiPriority w:val="62"/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148">
    <w:name w:val="Light Grid Accent 1"/>
    <w:basedOn w:val="88"/>
    <w:semiHidden/>
    <w:unhideWhenUsed/>
    <w:qFormat/>
    <w:uiPriority w:val="62"/>
    <w:tblPr>
      <w:tblBorders>
        <w:top w:val="single" w:color="FFB83D" w:themeColor="accent1" w:sz="8" w:space="0"/>
        <w:left w:val="single" w:color="FFB83D" w:themeColor="accent1" w:sz="8" w:space="0"/>
        <w:bottom w:val="single" w:color="FFB83D" w:themeColor="accent1" w:sz="8" w:space="0"/>
        <w:right w:val="single" w:color="FFB83D" w:themeColor="accent1" w:sz="8" w:space="0"/>
        <w:insideH w:val="single" w:color="FFB83D" w:themeColor="accent1" w:sz="8" w:space="0"/>
        <w:insideV w:val="single" w:color="FFB83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B83D" w:themeColor="accent1" w:sz="8" w:space="0"/>
          <w:left w:val="single" w:color="FFB83D" w:themeColor="accent1" w:sz="8" w:space="0"/>
          <w:bottom w:val="single" w:color="FFB83D" w:themeColor="accent1" w:sz="18" w:space="0"/>
          <w:right w:val="single" w:color="FFB83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B83D" w:themeColor="accent1" w:sz="6" w:space="0"/>
          <w:left w:val="single" w:color="FFB83D" w:themeColor="accent1" w:sz="8" w:space="0"/>
          <w:bottom w:val="single" w:color="FFB83D" w:themeColor="accent1" w:sz="8" w:space="0"/>
          <w:right w:val="single" w:color="FFB83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B83D" w:themeColor="accent1" w:sz="8" w:space="0"/>
          <w:left w:val="single" w:color="FFB83D" w:themeColor="accent1" w:sz="8" w:space="0"/>
          <w:bottom w:val="single" w:color="FFB83D" w:themeColor="accent1" w:sz="8" w:space="0"/>
          <w:right w:val="single" w:color="FFB83D" w:themeColor="accent1" w:sz="8" w:space="0"/>
        </w:tcBorders>
      </w:tcPr>
    </w:tblStylePr>
    <w:tblStylePr w:type="band1Vert">
      <w:tblPr/>
      <w:tcPr>
        <w:tcBorders>
          <w:top w:val="single" w:color="FFB83D" w:themeColor="accent1" w:sz="8" w:space="0"/>
          <w:left w:val="single" w:color="FFB83D" w:themeColor="accent1" w:sz="8" w:space="0"/>
          <w:bottom w:val="single" w:color="FFB83D" w:themeColor="accent1" w:sz="8" w:space="0"/>
          <w:right w:val="single" w:color="FFB83D" w:themeColor="accent1" w:sz="8" w:space="0"/>
        </w:tcBorders>
        <w:shd w:val="clear" w:color="auto" w:fill="FFEDCF" w:themeFill="accent1" w:themeFillTint="3F"/>
      </w:tcPr>
    </w:tblStylePr>
    <w:tblStylePr w:type="band1Horz">
      <w:tblPr/>
      <w:tcPr>
        <w:tcBorders>
          <w:top w:val="single" w:color="FFB83D" w:themeColor="accent1" w:sz="8" w:space="0"/>
          <w:left w:val="single" w:color="FFB83D" w:themeColor="accent1" w:sz="8" w:space="0"/>
          <w:bottom w:val="single" w:color="FFB83D" w:themeColor="accent1" w:sz="8" w:space="0"/>
          <w:right w:val="single" w:color="FFB83D" w:themeColor="accent1" w:sz="8" w:space="0"/>
          <w:insideV w:val="single" w:sz="8" w:space="0"/>
        </w:tcBorders>
        <w:shd w:val="clear" w:color="auto" w:fill="FFEDCF" w:themeFill="accent1" w:themeFillTint="3F"/>
      </w:tcPr>
    </w:tblStylePr>
    <w:tblStylePr w:type="band2Horz">
      <w:tblPr/>
      <w:tcPr>
        <w:tcBorders>
          <w:top w:val="single" w:color="FFB83D" w:themeColor="accent1" w:sz="8" w:space="0"/>
          <w:left w:val="single" w:color="FFB83D" w:themeColor="accent1" w:sz="8" w:space="0"/>
          <w:bottom w:val="single" w:color="FFB83D" w:themeColor="accent1" w:sz="8" w:space="0"/>
          <w:right w:val="single" w:color="FFB83D" w:themeColor="accent1" w:sz="8" w:space="0"/>
          <w:insideV w:val="single" w:sz="8" w:space="0"/>
        </w:tcBorders>
      </w:tcPr>
    </w:tblStylePr>
  </w:style>
  <w:style w:type="table" w:styleId="149">
    <w:name w:val="Light Grid Accent 2"/>
    <w:basedOn w:val="88"/>
    <w:semiHidden/>
    <w:unhideWhenUsed/>
    <w:qFormat/>
    <w:uiPriority w:val="62"/>
    <w:tblPr>
      <w:tblBorders>
        <w:top w:val="single" w:color="FF5219" w:themeColor="accent2" w:sz="8" w:space="0"/>
        <w:left w:val="single" w:color="FF5219" w:themeColor="accent2" w:sz="8" w:space="0"/>
        <w:bottom w:val="single" w:color="FF5219" w:themeColor="accent2" w:sz="8" w:space="0"/>
        <w:right w:val="single" w:color="FF5219" w:themeColor="accent2" w:sz="8" w:space="0"/>
        <w:insideH w:val="single" w:color="FF5219" w:themeColor="accent2" w:sz="8" w:space="0"/>
        <w:insideV w:val="single" w:color="FF5219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5219" w:themeColor="accent2" w:sz="8" w:space="0"/>
          <w:left w:val="single" w:color="FF5219" w:themeColor="accent2" w:sz="8" w:space="0"/>
          <w:bottom w:val="single" w:color="FF5219" w:themeColor="accent2" w:sz="18" w:space="0"/>
          <w:right w:val="single" w:color="FF5219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5219" w:themeColor="accent2" w:sz="6" w:space="0"/>
          <w:left w:val="single" w:color="FF5219" w:themeColor="accent2" w:sz="8" w:space="0"/>
          <w:bottom w:val="single" w:color="FF5219" w:themeColor="accent2" w:sz="8" w:space="0"/>
          <w:right w:val="single" w:color="FF5219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5219" w:themeColor="accent2" w:sz="8" w:space="0"/>
          <w:left w:val="single" w:color="FF5219" w:themeColor="accent2" w:sz="8" w:space="0"/>
          <w:bottom w:val="single" w:color="FF5219" w:themeColor="accent2" w:sz="8" w:space="0"/>
          <w:right w:val="single" w:color="FF5219" w:themeColor="accent2" w:sz="8" w:space="0"/>
        </w:tcBorders>
      </w:tcPr>
    </w:tblStylePr>
    <w:tblStylePr w:type="band1Vert">
      <w:tblPr/>
      <w:tcPr>
        <w:tcBorders>
          <w:top w:val="single" w:color="FF5219" w:themeColor="accent2" w:sz="8" w:space="0"/>
          <w:left w:val="single" w:color="FF5219" w:themeColor="accent2" w:sz="8" w:space="0"/>
          <w:bottom w:val="single" w:color="FF5219" w:themeColor="accent2" w:sz="8" w:space="0"/>
          <w:right w:val="single" w:color="FF5219" w:themeColor="accent2" w:sz="8" w:space="0"/>
        </w:tcBorders>
        <w:shd w:val="clear" w:color="auto" w:fill="FFD4C6" w:themeFill="accent2" w:themeFillTint="3F"/>
      </w:tcPr>
    </w:tblStylePr>
    <w:tblStylePr w:type="band1Horz">
      <w:tblPr/>
      <w:tcPr>
        <w:tcBorders>
          <w:top w:val="single" w:color="FF5219" w:themeColor="accent2" w:sz="8" w:space="0"/>
          <w:left w:val="single" w:color="FF5219" w:themeColor="accent2" w:sz="8" w:space="0"/>
          <w:bottom w:val="single" w:color="FF5219" w:themeColor="accent2" w:sz="8" w:space="0"/>
          <w:right w:val="single" w:color="FF5219" w:themeColor="accent2" w:sz="8" w:space="0"/>
          <w:insideV w:val="single" w:sz="8" w:space="0"/>
        </w:tcBorders>
        <w:shd w:val="clear" w:color="auto" w:fill="FFD4C6" w:themeFill="accent2" w:themeFillTint="3F"/>
      </w:tcPr>
    </w:tblStylePr>
    <w:tblStylePr w:type="band2Horz">
      <w:tblPr/>
      <w:tcPr>
        <w:tcBorders>
          <w:top w:val="single" w:color="FF5219" w:themeColor="accent2" w:sz="8" w:space="0"/>
          <w:left w:val="single" w:color="FF5219" w:themeColor="accent2" w:sz="8" w:space="0"/>
          <w:bottom w:val="single" w:color="FF5219" w:themeColor="accent2" w:sz="8" w:space="0"/>
          <w:right w:val="single" w:color="FF5219" w:themeColor="accent2" w:sz="8" w:space="0"/>
          <w:insideV w:val="single" w:sz="8" w:space="0"/>
        </w:tcBorders>
      </w:tcPr>
    </w:tblStylePr>
  </w:style>
  <w:style w:type="table" w:styleId="150">
    <w:name w:val="Light Grid Accent 3"/>
    <w:basedOn w:val="88"/>
    <w:semiHidden/>
    <w:unhideWhenUsed/>
    <w:qFormat/>
    <w:uiPriority w:val="62"/>
    <w:tblPr>
      <w:tblBorders>
        <w:top w:val="single" w:color="23AC35" w:themeColor="accent3" w:sz="8" w:space="0"/>
        <w:left w:val="single" w:color="23AC35" w:themeColor="accent3" w:sz="8" w:space="0"/>
        <w:bottom w:val="single" w:color="23AC35" w:themeColor="accent3" w:sz="8" w:space="0"/>
        <w:right w:val="single" w:color="23AC35" w:themeColor="accent3" w:sz="8" w:space="0"/>
        <w:insideH w:val="single" w:color="23AC35" w:themeColor="accent3" w:sz="8" w:space="0"/>
        <w:insideV w:val="single" w:color="23AC35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3AC35" w:themeColor="accent3" w:sz="8" w:space="0"/>
          <w:left w:val="single" w:color="23AC35" w:themeColor="accent3" w:sz="8" w:space="0"/>
          <w:bottom w:val="single" w:color="23AC35" w:themeColor="accent3" w:sz="18" w:space="0"/>
          <w:right w:val="single" w:color="23AC35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3AC35" w:themeColor="accent3" w:sz="6" w:space="0"/>
          <w:left w:val="single" w:color="23AC35" w:themeColor="accent3" w:sz="8" w:space="0"/>
          <w:bottom w:val="single" w:color="23AC35" w:themeColor="accent3" w:sz="8" w:space="0"/>
          <w:right w:val="single" w:color="23AC35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3AC35" w:themeColor="accent3" w:sz="8" w:space="0"/>
          <w:left w:val="single" w:color="23AC35" w:themeColor="accent3" w:sz="8" w:space="0"/>
          <w:bottom w:val="single" w:color="23AC35" w:themeColor="accent3" w:sz="8" w:space="0"/>
          <w:right w:val="single" w:color="23AC35" w:themeColor="accent3" w:sz="8" w:space="0"/>
        </w:tcBorders>
      </w:tcPr>
    </w:tblStylePr>
    <w:tblStylePr w:type="band1Vert">
      <w:tblPr/>
      <w:tcPr>
        <w:tcBorders>
          <w:top w:val="single" w:color="23AC35" w:themeColor="accent3" w:sz="8" w:space="0"/>
          <w:left w:val="single" w:color="23AC35" w:themeColor="accent3" w:sz="8" w:space="0"/>
          <w:bottom w:val="single" w:color="23AC35" w:themeColor="accent3" w:sz="8" w:space="0"/>
          <w:right w:val="single" w:color="23AC35" w:themeColor="accent3" w:sz="8" w:space="0"/>
        </w:tcBorders>
        <w:shd w:val="clear" w:color="auto" w:fill="C0F2C7" w:themeFill="accent3" w:themeFillTint="3F"/>
      </w:tcPr>
    </w:tblStylePr>
    <w:tblStylePr w:type="band1Horz">
      <w:tblPr/>
      <w:tcPr>
        <w:tcBorders>
          <w:top w:val="single" w:color="23AC35" w:themeColor="accent3" w:sz="8" w:space="0"/>
          <w:left w:val="single" w:color="23AC35" w:themeColor="accent3" w:sz="8" w:space="0"/>
          <w:bottom w:val="single" w:color="23AC35" w:themeColor="accent3" w:sz="8" w:space="0"/>
          <w:right w:val="single" w:color="23AC35" w:themeColor="accent3" w:sz="8" w:space="0"/>
          <w:insideV w:val="single" w:sz="8" w:space="0"/>
        </w:tcBorders>
        <w:shd w:val="clear" w:color="auto" w:fill="C0F2C7" w:themeFill="accent3" w:themeFillTint="3F"/>
      </w:tcPr>
    </w:tblStylePr>
    <w:tblStylePr w:type="band2Horz">
      <w:tblPr/>
      <w:tcPr>
        <w:tcBorders>
          <w:top w:val="single" w:color="23AC35" w:themeColor="accent3" w:sz="8" w:space="0"/>
          <w:left w:val="single" w:color="23AC35" w:themeColor="accent3" w:sz="8" w:space="0"/>
          <w:bottom w:val="single" w:color="23AC35" w:themeColor="accent3" w:sz="8" w:space="0"/>
          <w:right w:val="single" w:color="23AC35" w:themeColor="accent3" w:sz="8" w:space="0"/>
          <w:insideV w:val="single" w:sz="8" w:space="0"/>
        </w:tcBorders>
      </w:tcPr>
    </w:tblStylePr>
  </w:style>
  <w:style w:type="table" w:styleId="151">
    <w:name w:val="Light Grid Accent 4"/>
    <w:basedOn w:val="88"/>
    <w:semiHidden/>
    <w:unhideWhenUsed/>
    <w:qFormat/>
    <w:uiPriority w:val="62"/>
    <w:tblPr>
      <w:tblBorders>
        <w:top w:val="single" w:color="B3E60D" w:themeColor="accent4" w:sz="8" w:space="0"/>
        <w:left w:val="single" w:color="B3E60D" w:themeColor="accent4" w:sz="8" w:space="0"/>
        <w:bottom w:val="single" w:color="B3E60D" w:themeColor="accent4" w:sz="8" w:space="0"/>
        <w:right w:val="single" w:color="B3E60D" w:themeColor="accent4" w:sz="8" w:space="0"/>
        <w:insideH w:val="single" w:color="B3E60D" w:themeColor="accent4" w:sz="8" w:space="0"/>
        <w:insideV w:val="single" w:color="B3E60D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3E60D" w:themeColor="accent4" w:sz="8" w:space="0"/>
          <w:left w:val="single" w:color="B3E60D" w:themeColor="accent4" w:sz="8" w:space="0"/>
          <w:bottom w:val="single" w:color="B3E60D" w:themeColor="accent4" w:sz="18" w:space="0"/>
          <w:right w:val="single" w:color="B3E60D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B3E60D" w:themeColor="accent4" w:sz="6" w:space="0"/>
          <w:left w:val="single" w:color="B3E60D" w:themeColor="accent4" w:sz="8" w:space="0"/>
          <w:bottom w:val="single" w:color="B3E60D" w:themeColor="accent4" w:sz="8" w:space="0"/>
          <w:right w:val="single" w:color="B3E60D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3E60D" w:themeColor="accent4" w:sz="8" w:space="0"/>
          <w:left w:val="single" w:color="B3E60D" w:themeColor="accent4" w:sz="8" w:space="0"/>
          <w:bottom w:val="single" w:color="B3E60D" w:themeColor="accent4" w:sz="8" w:space="0"/>
          <w:right w:val="single" w:color="B3E60D" w:themeColor="accent4" w:sz="8" w:space="0"/>
        </w:tcBorders>
      </w:tcPr>
    </w:tblStylePr>
    <w:tblStylePr w:type="band1Vert">
      <w:tblPr/>
      <w:tcPr>
        <w:tcBorders>
          <w:top w:val="single" w:color="B3E60D" w:themeColor="accent4" w:sz="8" w:space="0"/>
          <w:left w:val="single" w:color="B3E60D" w:themeColor="accent4" w:sz="8" w:space="0"/>
          <w:bottom w:val="single" w:color="B3E60D" w:themeColor="accent4" w:sz="8" w:space="0"/>
          <w:right w:val="single" w:color="B3E60D" w:themeColor="accent4" w:sz="8" w:space="0"/>
        </w:tcBorders>
        <w:shd w:val="clear" w:color="auto" w:fill="EDFBC0" w:themeFill="accent4" w:themeFillTint="3F"/>
      </w:tcPr>
    </w:tblStylePr>
    <w:tblStylePr w:type="band1Horz">
      <w:tblPr/>
      <w:tcPr>
        <w:tcBorders>
          <w:top w:val="single" w:color="B3E60D" w:themeColor="accent4" w:sz="8" w:space="0"/>
          <w:left w:val="single" w:color="B3E60D" w:themeColor="accent4" w:sz="8" w:space="0"/>
          <w:bottom w:val="single" w:color="B3E60D" w:themeColor="accent4" w:sz="8" w:space="0"/>
          <w:right w:val="single" w:color="B3E60D" w:themeColor="accent4" w:sz="8" w:space="0"/>
          <w:insideV w:val="single" w:sz="8" w:space="0"/>
        </w:tcBorders>
        <w:shd w:val="clear" w:color="auto" w:fill="EDFBC0" w:themeFill="accent4" w:themeFillTint="3F"/>
      </w:tcPr>
    </w:tblStylePr>
    <w:tblStylePr w:type="band2Horz">
      <w:tblPr/>
      <w:tcPr>
        <w:tcBorders>
          <w:top w:val="single" w:color="B3E60D" w:themeColor="accent4" w:sz="8" w:space="0"/>
          <w:left w:val="single" w:color="B3E60D" w:themeColor="accent4" w:sz="8" w:space="0"/>
          <w:bottom w:val="single" w:color="B3E60D" w:themeColor="accent4" w:sz="8" w:space="0"/>
          <w:right w:val="single" w:color="B3E60D" w:themeColor="accent4" w:sz="8" w:space="0"/>
          <w:insideV w:val="single" w:sz="8" w:space="0"/>
        </w:tcBorders>
      </w:tcPr>
    </w:tblStylePr>
  </w:style>
  <w:style w:type="table" w:styleId="152">
    <w:name w:val="Light Grid Accent 5"/>
    <w:basedOn w:val="88"/>
    <w:semiHidden/>
    <w:unhideWhenUsed/>
    <w:qFormat/>
    <w:uiPriority w:val="62"/>
    <w:tblPr>
      <w:tblBorders>
        <w:top w:val="single" w:color="1967F7" w:themeColor="accent5" w:sz="8" w:space="0"/>
        <w:left w:val="single" w:color="1967F7" w:themeColor="accent5" w:sz="8" w:space="0"/>
        <w:bottom w:val="single" w:color="1967F7" w:themeColor="accent5" w:sz="8" w:space="0"/>
        <w:right w:val="single" w:color="1967F7" w:themeColor="accent5" w:sz="8" w:space="0"/>
        <w:insideH w:val="single" w:color="1967F7" w:themeColor="accent5" w:sz="8" w:space="0"/>
        <w:insideV w:val="single" w:color="1967F7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967F7" w:themeColor="accent5" w:sz="8" w:space="0"/>
          <w:left w:val="single" w:color="1967F7" w:themeColor="accent5" w:sz="8" w:space="0"/>
          <w:bottom w:val="single" w:color="1967F7" w:themeColor="accent5" w:sz="18" w:space="0"/>
          <w:right w:val="single" w:color="1967F7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1967F7" w:themeColor="accent5" w:sz="6" w:space="0"/>
          <w:left w:val="single" w:color="1967F7" w:themeColor="accent5" w:sz="8" w:space="0"/>
          <w:bottom w:val="single" w:color="1967F7" w:themeColor="accent5" w:sz="8" w:space="0"/>
          <w:right w:val="single" w:color="1967F7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967F7" w:themeColor="accent5" w:sz="8" w:space="0"/>
          <w:left w:val="single" w:color="1967F7" w:themeColor="accent5" w:sz="8" w:space="0"/>
          <w:bottom w:val="single" w:color="1967F7" w:themeColor="accent5" w:sz="8" w:space="0"/>
          <w:right w:val="single" w:color="1967F7" w:themeColor="accent5" w:sz="8" w:space="0"/>
        </w:tcBorders>
      </w:tcPr>
    </w:tblStylePr>
    <w:tblStylePr w:type="band1Vert">
      <w:tblPr/>
      <w:tcPr>
        <w:tcBorders>
          <w:top w:val="single" w:color="1967F7" w:themeColor="accent5" w:sz="8" w:space="0"/>
          <w:left w:val="single" w:color="1967F7" w:themeColor="accent5" w:sz="8" w:space="0"/>
          <w:bottom w:val="single" w:color="1967F7" w:themeColor="accent5" w:sz="8" w:space="0"/>
          <w:right w:val="single" w:color="1967F7" w:themeColor="accent5" w:sz="8" w:space="0"/>
        </w:tcBorders>
        <w:shd w:val="clear" w:color="auto" w:fill="C6D9FD" w:themeFill="accent5" w:themeFillTint="3F"/>
      </w:tcPr>
    </w:tblStylePr>
    <w:tblStylePr w:type="band1Horz">
      <w:tblPr/>
      <w:tcPr>
        <w:tcBorders>
          <w:top w:val="single" w:color="1967F7" w:themeColor="accent5" w:sz="8" w:space="0"/>
          <w:left w:val="single" w:color="1967F7" w:themeColor="accent5" w:sz="8" w:space="0"/>
          <w:bottom w:val="single" w:color="1967F7" w:themeColor="accent5" w:sz="8" w:space="0"/>
          <w:right w:val="single" w:color="1967F7" w:themeColor="accent5" w:sz="8" w:space="0"/>
          <w:insideV w:val="single" w:sz="8" w:space="0"/>
        </w:tcBorders>
        <w:shd w:val="clear" w:color="auto" w:fill="C6D9FD" w:themeFill="accent5" w:themeFillTint="3F"/>
      </w:tcPr>
    </w:tblStylePr>
    <w:tblStylePr w:type="band2Horz">
      <w:tblPr/>
      <w:tcPr>
        <w:tcBorders>
          <w:top w:val="single" w:color="1967F7" w:themeColor="accent5" w:sz="8" w:space="0"/>
          <w:left w:val="single" w:color="1967F7" w:themeColor="accent5" w:sz="8" w:space="0"/>
          <w:bottom w:val="single" w:color="1967F7" w:themeColor="accent5" w:sz="8" w:space="0"/>
          <w:right w:val="single" w:color="1967F7" w:themeColor="accent5" w:sz="8" w:space="0"/>
          <w:insideV w:val="single" w:sz="8" w:space="0"/>
        </w:tcBorders>
      </w:tcPr>
    </w:tblStylePr>
  </w:style>
  <w:style w:type="table" w:styleId="153">
    <w:name w:val="Light Grid Accent 6"/>
    <w:basedOn w:val="88"/>
    <w:semiHidden/>
    <w:unhideWhenUsed/>
    <w:qFormat/>
    <w:uiPriority w:val="62"/>
    <w:tblPr>
      <w:tblBorders>
        <w:top w:val="single" w:color="00B0F0" w:themeColor="accent6" w:sz="8" w:space="0"/>
        <w:left w:val="single" w:color="00B0F0" w:themeColor="accent6" w:sz="8" w:space="0"/>
        <w:bottom w:val="single" w:color="00B0F0" w:themeColor="accent6" w:sz="8" w:space="0"/>
        <w:right w:val="single" w:color="00B0F0" w:themeColor="accent6" w:sz="8" w:space="0"/>
        <w:insideH w:val="single" w:color="00B0F0" w:themeColor="accent6" w:sz="8" w:space="0"/>
        <w:insideV w:val="single" w:color="00B0F0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B0F0" w:themeColor="accent6" w:sz="8" w:space="0"/>
          <w:left w:val="single" w:color="00B0F0" w:themeColor="accent6" w:sz="8" w:space="0"/>
          <w:bottom w:val="single" w:color="00B0F0" w:themeColor="accent6" w:sz="18" w:space="0"/>
          <w:right w:val="single" w:color="00B0F0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B0F0" w:themeColor="accent6" w:sz="6" w:space="0"/>
          <w:left w:val="single" w:color="00B0F0" w:themeColor="accent6" w:sz="8" w:space="0"/>
          <w:bottom w:val="single" w:color="00B0F0" w:themeColor="accent6" w:sz="8" w:space="0"/>
          <w:right w:val="single" w:color="00B0F0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B0F0" w:themeColor="accent6" w:sz="8" w:space="0"/>
          <w:left w:val="single" w:color="00B0F0" w:themeColor="accent6" w:sz="8" w:space="0"/>
          <w:bottom w:val="single" w:color="00B0F0" w:themeColor="accent6" w:sz="8" w:space="0"/>
          <w:right w:val="single" w:color="00B0F0" w:themeColor="accent6" w:sz="8" w:space="0"/>
        </w:tcBorders>
      </w:tcPr>
    </w:tblStylePr>
    <w:tblStylePr w:type="band1Vert">
      <w:tblPr/>
      <w:tcPr>
        <w:tcBorders>
          <w:top w:val="single" w:color="00B0F0" w:themeColor="accent6" w:sz="8" w:space="0"/>
          <w:left w:val="single" w:color="00B0F0" w:themeColor="accent6" w:sz="8" w:space="0"/>
          <w:bottom w:val="single" w:color="00B0F0" w:themeColor="accent6" w:sz="8" w:space="0"/>
          <w:right w:val="single" w:color="00B0F0" w:themeColor="accent6" w:sz="8" w:space="0"/>
        </w:tcBorders>
        <w:shd w:val="clear" w:color="auto" w:fill="BCEDFF" w:themeFill="accent6" w:themeFillTint="3F"/>
      </w:tcPr>
    </w:tblStylePr>
    <w:tblStylePr w:type="band1Horz">
      <w:tblPr/>
      <w:tcPr>
        <w:tcBorders>
          <w:top w:val="single" w:color="00B0F0" w:themeColor="accent6" w:sz="8" w:space="0"/>
          <w:left w:val="single" w:color="00B0F0" w:themeColor="accent6" w:sz="8" w:space="0"/>
          <w:bottom w:val="single" w:color="00B0F0" w:themeColor="accent6" w:sz="8" w:space="0"/>
          <w:right w:val="single" w:color="00B0F0" w:themeColor="accent6" w:sz="8" w:space="0"/>
          <w:insideV w:val="single" w:sz="8" w:space="0"/>
        </w:tcBorders>
        <w:shd w:val="clear" w:color="auto" w:fill="BCEDFF" w:themeFill="accent6" w:themeFillTint="3F"/>
      </w:tcPr>
    </w:tblStylePr>
    <w:tblStylePr w:type="band2Horz">
      <w:tblPr/>
      <w:tcPr>
        <w:tcBorders>
          <w:top w:val="single" w:color="00B0F0" w:themeColor="accent6" w:sz="8" w:space="0"/>
          <w:left w:val="single" w:color="00B0F0" w:themeColor="accent6" w:sz="8" w:space="0"/>
          <w:bottom w:val="single" w:color="00B0F0" w:themeColor="accent6" w:sz="8" w:space="0"/>
          <w:right w:val="single" w:color="00B0F0" w:themeColor="accent6" w:sz="8" w:space="0"/>
          <w:insideV w:val="single" w:sz="8" w:space="0"/>
        </w:tcBorders>
      </w:tcPr>
    </w:tblStylePr>
  </w:style>
  <w:style w:type="table" w:styleId="154">
    <w:name w:val="Medium Shading 1"/>
    <w:basedOn w:val="88"/>
    <w:semiHidden/>
    <w:unhideWhenUsed/>
    <w:qFormat/>
    <w:uiPriority w:val="63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5">
    <w:name w:val="Medium Shading 1 Accent 1"/>
    <w:basedOn w:val="88"/>
    <w:semiHidden/>
    <w:unhideWhenUsed/>
    <w:qFormat/>
    <w:uiPriority w:val="63"/>
    <w:tblPr>
      <w:tblBorders>
        <w:top w:val="single" w:color="FFC96D" w:themeColor="accent1" w:themeTint="BF" w:sz="8" w:space="0"/>
        <w:left w:val="single" w:color="FFC96D" w:themeColor="accent1" w:themeTint="BF" w:sz="8" w:space="0"/>
        <w:bottom w:val="single" w:color="FFC96D" w:themeColor="accent1" w:themeTint="BF" w:sz="8" w:space="0"/>
        <w:right w:val="single" w:color="FFC96D" w:themeColor="accent1" w:themeTint="BF" w:sz="8" w:space="0"/>
        <w:insideH w:val="single" w:color="FFC96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C96D" w:themeColor="accent1" w:themeTint="BF" w:sz="8" w:space="0"/>
          <w:left w:val="single" w:color="FFC96D" w:themeColor="accent1" w:themeTint="BF" w:sz="8" w:space="0"/>
          <w:bottom w:val="single" w:color="FFC96D" w:themeColor="accent1" w:themeTint="BF" w:sz="8" w:space="0"/>
          <w:right w:val="single" w:color="FFC96D" w:themeColor="accent1" w:themeTint="BF" w:sz="8" w:space="0"/>
          <w:insideH w:val="nil"/>
          <w:insideV w:val="nil"/>
        </w:tcBorders>
        <w:shd w:val="clear" w:color="auto" w:fill="FFB8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96D" w:themeColor="accent1" w:themeTint="BF" w:sz="6" w:space="0"/>
          <w:left w:val="single" w:color="FFC96D" w:themeColor="accent1" w:themeTint="BF" w:sz="8" w:space="0"/>
          <w:bottom w:val="single" w:color="FFC96D" w:themeColor="accent1" w:themeTint="BF" w:sz="8" w:space="0"/>
          <w:right w:val="single" w:color="FFC96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D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6">
    <w:name w:val="Medium Shading 1 Accent 2"/>
    <w:basedOn w:val="88"/>
    <w:semiHidden/>
    <w:unhideWhenUsed/>
    <w:qFormat/>
    <w:uiPriority w:val="63"/>
    <w:tblPr>
      <w:tblBorders>
        <w:top w:val="single" w:color="FF7D52" w:themeColor="accent2" w:themeTint="BF" w:sz="8" w:space="0"/>
        <w:left w:val="single" w:color="FF7D52" w:themeColor="accent2" w:themeTint="BF" w:sz="8" w:space="0"/>
        <w:bottom w:val="single" w:color="FF7D52" w:themeColor="accent2" w:themeTint="BF" w:sz="8" w:space="0"/>
        <w:right w:val="single" w:color="FF7D52" w:themeColor="accent2" w:themeTint="BF" w:sz="8" w:space="0"/>
        <w:insideH w:val="single" w:color="FF7D52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7D52" w:themeColor="accent2" w:themeTint="BF" w:sz="8" w:space="0"/>
          <w:left w:val="single" w:color="FF7D52" w:themeColor="accent2" w:themeTint="BF" w:sz="8" w:space="0"/>
          <w:bottom w:val="single" w:color="FF7D52" w:themeColor="accent2" w:themeTint="BF" w:sz="8" w:space="0"/>
          <w:right w:val="single" w:color="FF7D52" w:themeColor="accent2" w:themeTint="BF" w:sz="8" w:space="0"/>
          <w:insideH w:val="nil"/>
          <w:insideV w:val="nil"/>
        </w:tcBorders>
        <w:shd w:val="clear" w:color="auto" w:fill="FF5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7D52" w:themeColor="accent2" w:themeTint="BF" w:sz="6" w:space="0"/>
          <w:left w:val="single" w:color="FF7D52" w:themeColor="accent2" w:themeTint="BF" w:sz="8" w:space="0"/>
          <w:bottom w:val="single" w:color="FF7D52" w:themeColor="accent2" w:themeTint="BF" w:sz="8" w:space="0"/>
          <w:right w:val="single" w:color="FF7D52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4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4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7">
    <w:name w:val="Medium Shading 1 Accent 3"/>
    <w:basedOn w:val="88"/>
    <w:semiHidden/>
    <w:unhideWhenUsed/>
    <w:qFormat/>
    <w:uiPriority w:val="63"/>
    <w:tblPr>
      <w:tblBorders>
        <w:top w:val="single" w:color="42D856" w:themeColor="accent3" w:themeTint="BF" w:sz="8" w:space="0"/>
        <w:left w:val="single" w:color="42D856" w:themeColor="accent3" w:themeTint="BF" w:sz="8" w:space="0"/>
        <w:bottom w:val="single" w:color="42D856" w:themeColor="accent3" w:themeTint="BF" w:sz="8" w:space="0"/>
        <w:right w:val="single" w:color="42D856" w:themeColor="accent3" w:themeTint="BF" w:sz="8" w:space="0"/>
        <w:insideH w:val="single" w:color="42D856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42D856" w:themeColor="accent3" w:themeTint="BF" w:sz="8" w:space="0"/>
          <w:left w:val="single" w:color="42D856" w:themeColor="accent3" w:themeTint="BF" w:sz="8" w:space="0"/>
          <w:bottom w:val="single" w:color="42D856" w:themeColor="accent3" w:themeTint="BF" w:sz="8" w:space="0"/>
          <w:right w:val="single" w:color="42D856" w:themeColor="accent3" w:themeTint="BF" w:sz="8" w:space="0"/>
          <w:insideH w:val="nil"/>
          <w:insideV w:val="nil"/>
        </w:tcBorders>
        <w:shd w:val="clear" w:color="auto" w:fill="23AC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2D856" w:themeColor="accent3" w:themeTint="BF" w:sz="6" w:space="0"/>
          <w:left w:val="single" w:color="42D856" w:themeColor="accent3" w:themeTint="BF" w:sz="8" w:space="0"/>
          <w:bottom w:val="single" w:color="42D856" w:themeColor="accent3" w:themeTint="BF" w:sz="8" w:space="0"/>
          <w:right w:val="single" w:color="42D856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2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F2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8">
    <w:name w:val="Medium Shading 1 Accent 4"/>
    <w:basedOn w:val="88"/>
    <w:semiHidden/>
    <w:unhideWhenUsed/>
    <w:qFormat/>
    <w:uiPriority w:val="63"/>
    <w:tblPr>
      <w:tblBorders>
        <w:top w:val="single" w:color="CAF441" w:themeColor="accent4" w:themeTint="BF" w:sz="8" w:space="0"/>
        <w:left w:val="single" w:color="CAF441" w:themeColor="accent4" w:themeTint="BF" w:sz="8" w:space="0"/>
        <w:bottom w:val="single" w:color="CAF441" w:themeColor="accent4" w:themeTint="BF" w:sz="8" w:space="0"/>
        <w:right w:val="single" w:color="CAF441" w:themeColor="accent4" w:themeTint="BF" w:sz="8" w:space="0"/>
        <w:insideH w:val="single" w:color="CAF441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AF441" w:themeColor="accent4" w:themeTint="BF" w:sz="8" w:space="0"/>
          <w:left w:val="single" w:color="CAF441" w:themeColor="accent4" w:themeTint="BF" w:sz="8" w:space="0"/>
          <w:bottom w:val="single" w:color="CAF441" w:themeColor="accent4" w:themeTint="BF" w:sz="8" w:space="0"/>
          <w:right w:val="single" w:color="CAF441" w:themeColor="accent4" w:themeTint="BF" w:sz="8" w:space="0"/>
          <w:insideH w:val="nil"/>
          <w:insideV w:val="nil"/>
        </w:tcBorders>
        <w:shd w:val="clear" w:color="auto" w:fill="B3E60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AF441" w:themeColor="accent4" w:themeTint="BF" w:sz="6" w:space="0"/>
          <w:left w:val="single" w:color="CAF441" w:themeColor="accent4" w:themeTint="BF" w:sz="8" w:space="0"/>
          <w:bottom w:val="single" w:color="CAF441" w:themeColor="accent4" w:themeTint="BF" w:sz="8" w:space="0"/>
          <w:right w:val="single" w:color="CAF441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B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B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9">
    <w:name w:val="Medium Shading 1 Accent 5"/>
    <w:basedOn w:val="88"/>
    <w:semiHidden/>
    <w:unhideWhenUsed/>
    <w:qFormat/>
    <w:uiPriority w:val="63"/>
    <w:tblPr>
      <w:tblBorders>
        <w:top w:val="single" w:color="528DF9" w:themeColor="accent5" w:themeTint="BF" w:sz="8" w:space="0"/>
        <w:left w:val="single" w:color="528DF9" w:themeColor="accent5" w:themeTint="BF" w:sz="8" w:space="0"/>
        <w:bottom w:val="single" w:color="528DF9" w:themeColor="accent5" w:themeTint="BF" w:sz="8" w:space="0"/>
        <w:right w:val="single" w:color="528DF9" w:themeColor="accent5" w:themeTint="BF" w:sz="8" w:space="0"/>
        <w:insideH w:val="single" w:color="528DF9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528DF9" w:themeColor="accent5" w:themeTint="BF" w:sz="8" w:space="0"/>
          <w:left w:val="single" w:color="528DF9" w:themeColor="accent5" w:themeTint="BF" w:sz="8" w:space="0"/>
          <w:bottom w:val="single" w:color="528DF9" w:themeColor="accent5" w:themeTint="BF" w:sz="8" w:space="0"/>
          <w:right w:val="single" w:color="528DF9" w:themeColor="accent5" w:themeTint="BF" w:sz="8" w:space="0"/>
          <w:insideH w:val="nil"/>
          <w:insideV w:val="nil"/>
        </w:tcBorders>
        <w:shd w:val="clear" w:color="auto" w:fill="1967F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28DF9" w:themeColor="accent5" w:themeTint="BF" w:sz="6" w:space="0"/>
          <w:left w:val="single" w:color="528DF9" w:themeColor="accent5" w:themeTint="BF" w:sz="8" w:space="0"/>
          <w:bottom w:val="single" w:color="528DF9" w:themeColor="accent5" w:themeTint="BF" w:sz="8" w:space="0"/>
          <w:right w:val="single" w:color="528DF9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9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D9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88"/>
    <w:semiHidden/>
    <w:unhideWhenUsed/>
    <w:qFormat/>
    <w:uiPriority w:val="63"/>
    <w:tblPr>
      <w:tblBorders>
        <w:top w:val="single" w:color="34C9FF" w:themeColor="accent6" w:themeTint="BF" w:sz="8" w:space="0"/>
        <w:left w:val="single" w:color="34C9FF" w:themeColor="accent6" w:themeTint="BF" w:sz="8" w:space="0"/>
        <w:bottom w:val="single" w:color="34C9FF" w:themeColor="accent6" w:themeTint="BF" w:sz="8" w:space="0"/>
        <w:right w:val="single" w:color="34C9FF" w:themeColor="accent6" w:themeTint="BF" w:sz="8" w:space="0"/>
        <w:insideH w:val="single" w:color="34C9FF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4C9FF" w:themeColor="accent6" w:themeTint="BF" w:sz="8" w:space="0"/>
          <w:left w:val="single" w:color="34C9FF" w:themeColor="accent6" w:themeTint="BF" w:sz="8" w:space="0"/>
          <w:bottom w:val="single" w:color="34C9FF" w:themeColor="accent6" w:themeTint="BF" w:sz="8" w:space="0"/>
          <w:right w:val="single" w:color="34C9FF" w:themeColor="accent6" w:themeTint="BF" w:sz="8" w:space="0"/>
          <w:insideH w:val="nil"/>
          <w:insideV w:val="nil"/>
        </w:tcBorders>
        <w:shd w:val="clear" w:color="auto" w:fill="00B0F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4C9FF" w:themeColor="accent6" w:themeTint="BF" w:sz="6" w:space="0"/>
          <w:left w:val="single" w:color="34C9FF" w:themeColor="accent6" w:themeTint="BF" w:sz="8" w:space="0"/>
          <w:bottom w:val="single" w:color="34C9FF" w:themeColor="accent6" w:themeTint="BF" w:sz="8" w:space="0"/>
          <w:right w:val="single" w:color="34C9FF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1">
    <w:name w:val="Medium Shading 2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62">
    <w:name w:val="Medium Shading 2 Accent 1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B8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B83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8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63">
    <w:name w:val="Medium Shading 2 Accent 2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5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5219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5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64">
    <w:name w:val="Medium Shading 2 Accent 3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3AC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3AC3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AC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65">
    <w:name w:val="Medium Shading 2 Accent 4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3E60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3E60D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E60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66">
    <w:name w:val="Medium Shading 2 Accent 5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967F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967F7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7F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67">
    <w:name w:val="Medium Shading 2 Accent 6"/>
    <w:basedOn w:val="88"/>
    <w:semiHidden/>
    <w:unhideWhenUsed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B0F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B0F0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68">
    <w:name w:val="Medium List 1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169">
    <w:name w:val="Medium List 1 Accent 1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B83D" w:themeColor="accent1" w:sz="8" w:space="0"/>
        <w:bottom w:val="single" w:color="FFB83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B83D" w:themeColor="accen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FFB83D" w:themeColor="accent1" w:sz="8" w:space="0"/>
          <w:bottom w:val="single" w:color="FFB83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B83D" w:themeColor="accent1" w:sz="8" w:space="0"/>
          <w:bottom w:val="single" w:color="FFB83D" w:themeColor="accent1" w:sz="8" w:space="0"/>
        </w:tcBorders>
      </w:tcPr>
    </w:tblStylePr>
    <w:tblStylePr w:type="band1Vert">
      <w:tblPr/>
      <w:tcPr>
        <w:shd w:val="clear" w:color="auto" w:fill="FFEDCF" w:themeFill="accent1" w:themeFillTint="3F"/>
      </w:tcPr>
    </w:tblStylePr>
    <w:tblStylePr w:type="band1Horz">
      <w:tblPr/>
      <w:tcPr>
        <w:shd w:val="clear" w:color="auto" w:fill="FFEDCF" w:themeFill="accent1" w:themeFillTint="3F"/>
      </w:tcPr>
    </w:tblStylePr>
  </w:style>
  <w:style w:type="table" w:styleId="170">
    <w:name w:val="Medium List 1 Accent 2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5219" w:themeColor="accent2" w:sz="8" w:space="0"/>
        <w:bottom w:val="single" w:color="FF5219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5219" w:themeColor="accent2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FF5219" w:themeColor="accent2" w:sz="8" w:space="0"/>
          <w:bottom w:val="single" w:color="FF5219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5219" w:themeColor="accent2" w:sz="8" w:space="0"/>
          <w:bottom w:val="single" w:color="FF5219" w:themeColor="accent2" w:sz="8" w:space="0"/>
        </w:tcBorders>
      </w:tcPr>
    </w:tblStylePr>
    <w:tblStylePr w:type="band1Vert">
      <w:tblPr/>
      <w:tcPr>
        <w:shd w:val="clear" w:color="auto" w:fill="FFD4C6" w:themeFill="accent2" w:themeFillTint="3F"/>
      </w:tcPr>
    </w:tblStylePr>
    <w:tblStylePr w:type="band1Horz">
      <w:tblPr/>
      <w:tcPr>
        <w:shd w:val="clear" w:color="auto" w:fill="FFD4C6" w:themeFill="accent2" w:themeFillTint="3F"/>
      </w:tcPr>
    </w:tblStylePr>
  </w:style>
  <w:style w:type="table" w:styleId="171">
    <w:name w:val="Medium List 1 Accent 3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23AC35" w:themeColor="accent3" w:sz="8" w:space="0"/>
        <w:bottom w:val="single" w:color="23AC35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3AC35" w:themeColor="accent3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23AC35" w:themeColor="accent3" w:sz="8" w:space="0"/>
          <w:bottom w:val="single" w:color="23AC3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3AC35" w:themeColor="accent3" w:sz="8" w:space="0"/>
          <w:bottom w:val="single" w:color="23AC35" w:themeColor="accent3" w:sz="8" w:space="0"/>
        </w:tcBorders>
      </w:tcPr>
    </w:tblStylePr>
    <w:tblStylePr w:type="band1Vert">
      <w:tblPr/>
      <w:tcPr>
        <w:shd w:val="clear" w:color="auto" w:fill="C0F2C7" w:themeFill="accent3" w:themeFillTint="3F"/>
      </w:tcPr>
    </w:tblStylePr>
    <w:tblStylePr w:type="band1Horz">
      <w:tblPr/>
      <w:tcPr>
        <w:shd w:val="clear" w:color="auto" w:fill="C0F2C7" w:themeFill="accent3" w:themeFillTint="3F"/>
      </w:tcPr>
    </w:tblStylePr>
  </w:style>
  <w:style w:type="table" w:styleId="172">
    <w:name w:val="Medium List 1 Accent 4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B3E60D" w:themeColor="accent4" w:sz="8" w:space="0"/>
        <w:bottom w:val="single" w:color="B3E60D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B3E60D" w:themeColor="accent4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B3E60D" w:themeColor="accent4" w:sz="8" w:space="0"/>
          <w:bottom w:val="single" w:color="B3E60D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B3E60D" w:themeColor="accent4" w:sz="8" w:space="0"/>
          <w:bottom w:val="single" w:color="B3E60D" w:themeColor="accent4" w:sz="8" w:space="0"/>
        </w:tcBorders>
      </w:tcPr>
    </w:tblStylePr>
    <w:tblStylePr w:type="band1Vert">
      <w:tblPr/>
      <w:tcPr>
        <w:shd w:val="clear" w:color="auto" w:fill="EDFBC0" w:themeFill="accent4" w:themeFillTint="3F"/>
      </w:tcPr>
    </w:tblStylePr>
    <w:tblStylePr w:type="band1Horz">
      <w:tblPr/>
      <w:tcPr>
        <w:shd w:val="clear" w:color="auto" w:fill="EDFBC0" w:themeFill="accent4" w:themeFillTint="3F"/>
      </w:tcPr>
    </w:tblStylePr>
  </w:style>
  <w:style w:type="table" w:styleId="173">
    <w:name w:val="Medium List 1 Accent 5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1967F7" w:themeColor="accent5" w:sz="8" w:space="0"/>
        <w:bottom w:val="single" w:color="1967F7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1967F7" w:themeColor="accent5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1967F7" w:themeColor="accent5" w:sz="8" w:space="0"/>
          <w:bottom w:val="single" w:color="1967F7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967F7" w:themeColor="accent5" w:sz="8" w:space="0"/>
          <w:bottom w:val="single" w:color="1967F7" w:themeColor="accent5" w:sz="8" w:space="0"/>
        </w:tcBorders>
      </w:tcPr>
    </w:tblStylePr>
    <w:tblStylePr w:type="band1Vert">
      <w:tblPr/>
      <w:tcPr>
        <w:shd w:val="clear" w:color="auto" w:fill="C6D9FD" w:themeFill="accent5" w:themeFillTint="3F"/>
      </w:tcPr>
    </w:tblStylePr>
    <w:tblStylePr w:type="band1Horz">
      <w:tblPr/>
      <w:tcPr>
        <w:shd w:val="clear" w:color="auto" w:fill="C6D9FD" w:themeFill="accent5" w:themeFillTint="3F"/>
      </w:tcPr>
    </w:tblStylePr>
  </w:style>
  <w:style w:type="table" w:styleId="174">
    <w:name w:val="Medium List 1 Accent 6"/>
    <w:basedOn w:val="88"/>
    <w:semiHidden/>
    <w:unhideWhenUsed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B0F0" w:themeColor="accent6" w:sz="8" w:space="0"/>
        <w:bottom w:val="single" w:color="00B0F0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B0F0" w:themeColor="accent6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B0F0" w:themeColor="accent6" w:sz="8" w:space="0"/>
          <w:bottom w:val="single" w:color="00B0F0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B0F0" w:themeColor="accent6" w:sz="8" w:space="0"/>
          <w:bottom w:val="single" w:color="00B0F0" w:themeColor="accent6" w:sz="8" w:space="0"/>
        </w:tcBorders>
      </w:tcPr>
    </w:tblStylePr>
    <w:tblStylePr w:type="band1Vert">
      <w:tblPr/>
      <w:tcPr>
        <w:shd w:val="clear" w:color="auto" w:fill="BCEDFF" w:themeFill="accent6" w:themeFillTint="3F"/>
      </w:tcPr>
    </w:tblStylePr>
    <w:tblStylePr w:type="band1Horz">
      <w:tblPr/>
      <w:tcPr>
        <w:shd w:val="clear" w:color="auto" w:fill="BCEDFF" w:themeFill="accent6" w:themeFillTint="3F"/>
      </w:tcPr>
    </w:tblStylePr>
  </w:style>
  <w:style w:type="table" w:styleId="175">
    <w:name w:val="Medium List 2"/>
    <w:basedOn w:val="88"/>
    <w:semiHidden/>
    <w:unhideWhenUsed/>
    <w:qFormat/>
    <w:uiPriority w:val="66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6">
    <w:name w:val="Medium List 2 Accent 1"/>
    <w:basedOn w:val="88"/>
    <w:semiHidden/>
    <w:unhideWhenUsed/>
    <w:qFormat/>
    <w:uiPriority w:val="66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FFB83D" w:themeColor="accent1" w:sz="8" w:space="0"/>
        <w:left w:val="single" w:color="FFB83D" w:themeColor="accent1" w:sz="8" w:space="0"/>
        <w:bottom w:val="single" w:color="FFB83D" w:themeColor="accent1" w:sz="8" w:space="0"/>
        <w:right w:val="single" w:color="FFB83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B83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FB83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B83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B83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D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D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7">
    <w:name w:val="Medium List 2 Accent 2"/>
    <w:basedOn w:val="88"/>
    <w:semiHidden/>
    <w:unhideWhenUsed/>
    <w:qFormat/>
    <w:uiPriority w:val="66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FF5219" w:themeColor="accent2" w:sz="8" w:space="0"/>
        <w:left w:val="single" w:color="FF5219" w:themeColor="accent2" w:sz="8" w:space="0"/>
        <w:bottom w:val="single" w:color="FF5219" w:themeColor="accent2" w:sz="8" w:space="0"/>
        <w:right w:val="single" w:color="FF5219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521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F5219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5219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5219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4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4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8">
    <w:name w:val="Medium List 2 Accent 3"/>
    <w:basedOn w:val="88"/>
    <w:semiHidden/>
    <w:unhideWhenUsed/>
    <w:qFormat/>
    <w:uiPriority w:val="66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23AC35" w:themeColor="accent3" w:sz="8" w:space="0"/>
        <w:left w:val="single" w:color="23AC35" w:themeColor="accent3" w:sz="8" w:space="0"/>
        <w:bottom w:val="single" w:color="23AC35" w:themeColor="accent3" w:sz="8" w:space="0"/>
        <w:right w:val="single" w:color="23AC35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3AC3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23AC35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3AC35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3AC35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F2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F2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9">
    <w:name w:val="Medium List 2 Accent 4"/>
    <w:basedOn w:val="88"/>
    <w:semiHidden/>
    <w:unhideWhenUsed/>
    <w:qFormat/>
    <w:uiPriority w:val="66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B3E60D" w:themeColor="accent4" w:sz="8" w:space="0"/>
        <w:left w:val="single" w:color="B3E60D" w:themeColor="accent4" w:sz="8" w:space="0"/>
        <w:bottom w:val="single" w:color="B3E60D" w:themeColor="accent4" w:sz="8" w:space="0"/>
        <w:right w:val="single" w:color="B3E60D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B3E60D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B3E60D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B3E60D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B3E60D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B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B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0">
    <w:name w:val="Medium List 2 Accent 5"/>
    <w:basedOn w:val="88"/>
    <w:semiHidden/>
    <w:unhideWhenUsed/>
    <w:qFormat/>
    <w:uiPriority w:val="66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1967F7" w:themeColor="accent5" w:sz="8" w:space="0"/>
        <w:left w:val="single" w:color="1967F7" w:themeColor="accent5" w:sz="8" w:space="0"/>
        <w:bottom w:val="single" w:color="1967F7" w:themeColor="accent5" w:sz="8" w:space="0"/>
        <w:right w:val="single" w:color="1967F7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967F7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1967F7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1967F7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1967F7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D9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D9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1">
    <w:name w:val="Medium List 2 Accent 6"/>
    <w:basedOn w:val="88"/>
    <w:semiHidden/>
    <w:unhideWhenUsed/>
    <w:qFormat/>
    <w:uiPriority w:val="66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00B0F0" w:themeColor="accent6" w:sz="8" w:space="0"/>
        <w:left w:val="single" w:color="00B0F0" w:themeColor="accent6" w:sz="8" w:space="0"/>
        <w:bottom w:val="single" w:color="00B0F0" w:themeColor="accent6" w:sz="8" w:space="0"/>
        <w:right w:val="single" w:color="00B0F0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B0F0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B0F0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B0F0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B0F0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2">
    <w:name w:val="Medium Grid 1"/>
    <w:basedOn w:val="88"/>
    <w:semiHidden/>
    <w:unhideWhenUsed/>
    <w:qFormat/>
    <w:uiPriority w:val="67"/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83">
    <w:name w:val="Medium Grid 1 Accent 1"/>
    <w:basedOn w:val="88"/>
    <w:semiHidden/>
    <w:unhideWhenUsed/>
    <w:qFormat/>
    <w:uiPriority w:val="67"/>
    <w:tblPr>
      <w:tblBorders>
        <w:top w:val="single" w:color="FFC96D" w:themeColor="accent1" w:themeTint="BF" w:sz="8" w:space="0"/>
        <w:left w:val="single" w:color="FFC96D" w:themeColor="accent1" w:themeTint="BF" w:sz="8" w:space="0"/>
        <w:bottom w:val="single" w:color="FFC96D" w:themeColor="accent1" w:themeTint="BF" w:sz="8" w:space="0"/>
        <w:right w:val="single" w:color="FFC96D" w:themeColor="accent1" w:themeTint="BF" w:sz="8" w:space="0"/>
        <w:insideH w:val="single" w:color="FFC96D" w:themeColor="accent1" w:themeTint="BF" w:sz="8" w:space="0"/>
        <w:insideV w:val="single" w:color="FFC96D" w:themeColor="accent1" w:themeTint="BF" w:sz="8" w:space="0"/>
      </w:tblBorders>
    </w:tblPr>
    <w:tcPr>
      <w:shd w:val="clear" w:color="auto" w:fill="FFED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C96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9E" w:themeFill="accent1" w:themeFillTint="7F"/>
      </w:tcPr>
    </w:tblStylePr>
    <w:tblStylePr w:type="band1Horz">
      <w:tblPr/>
      <w:tcPr>
        <w:shd w:val="clear" w:color="auto" w:fill="FFDB9E" w:themeFill="accent1" w:themeFillTint="7F"/>
      </w:tcPr>
    </w:tblStylePr>
  </w:style>
  <w:style w:type="table" w:styleId="184">
    <w:name w:val="Medium Grid 1 Accent 2"/>
    <w:basedOn w:val="88"/>
    <w:semiHidden/>
    <w:unhideWhenUsed/>
    <w:qFormat/>
    <w:uiPriority w:val="67"/>
    <w:tblPr>
      <w:tblBorders>
        <w:top w:val="single" w:color="FF7D52" w:themeColor="accent2" w:themeTint="BF" w:sz="8" w:space="0"/>
        <w:left w:val="single" w:color="FF7D52" w:themeColor="accent2" w:themeTint="BF" w:sz="8" w:space="0"/>
        <w:bottom w:val="single" w:color="FF7D52" w:themeColor="accent2" w:themeTint="BF" w:sz="8" w:space="0"/>
        <w:right w:val="single" w:color="FF7D52" w:themeColor="accent2" w:themeTint="BF" w:sz="8" w:space="0"/>
        <w:insideH w:val="single" w:color="FF7D52" w:themeColor="accent2" w:themeTint="BF" w:sz="8" w:space="0"/>
        <w:insideV w:val="single" w:color="FF7D52" w:themeColor="accent2" w:themeTint="BF" w:sz="8" w:space="0"/>
      </w:tblBorders>
    </w:tblPr>
    <w:tcPr>
      <w:shd w:val="clear" w:color="auto" w:fill="FFD4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7D52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88C" w:themeFill="accent2" w:themeFillTint="7F"/>
      </w:tcPr>
    </w:tblStylePr>
    <w:tblStylePr w:type="band1Horz">
      <w:tblPr/>
      <w:tcPr>
        <w:shd w:val="clear" w:color="auto" w:fill="FFA88C" w:themeFill="accent2" w:themeFillTint="7F"/>
      </w:tcPr>
    </w:tblStylePr>
  </w:style>
  <w:style w:type="table" w:styleId="185">
    <w:name w:val="Medium Grid 1 Accent 3"/>
    <w:basedOn w:val="88"/>
    <w:semiHidden/>
    <w:unhideWhenUsed/>
    <w:qFormat/>
    <w:uiPriority w:val="67"/>
    <w:tblPr>
      <w:tblBorders>
        <w:top w:val="single" w:color="42D856" w:themeColor="accent3" w:themeTint="BF" w:sz="8" w:space="0"/>
        <w:left w:val="single" w:color="42D856" w:themeColor="accent3" w:themeTint="BF" w:sz="8" w:space="0"/>
        <w:bottom w:val="single" w:color="42D856" w:themeColor="accent3" w:themeTint="BF" w:sz="8" w:space="0"/>
        <w:right w:val="single" w:color="42D856" w:themeColor="accent3" w:themeTint="BF" w:sz="8" w:space="0"/>
        <w:insideH w:val="single" w:color="42D856" w:themeColor="accent3" w:themeTint="BF" w:sz="8" w:space="0"/>
        <w:insideV w:val="single" w:color="42D856" w:themeColor="accent3" w:themeTint="BF" w:sz="8" w:space="0"/>
      </w:tblBorders>
    </w:tblPr>
    <w:tcPr>
      <w:shd w:val="clear" w:color="auto" w:fill="C0F2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2D856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E58E" w:themeFill="accent3" w:themeFillTint="7F"/>
      </w:tcPr>
    </w:tblStylePr>
    <w:tblStylePr w:type="band1Horz">
      <w:tblPr/>
      <w:tcPr>
        <w:shd w:val="clear" w:color="auto" w:fill="81E58E" w:themeFill="accent3" w:themeFillTint="7F"/>
      </w:tcPr>
    </w:tblStylePr>
  </w:style>
  <w:style w:type="table" w:styleId="186">
    <w:name w:val="Medium Grid 1 Accent 4"/>
    <w:basedOn w:val="88"/>
    <w:semiHidden/>
    <w:unhideWhenUsed/>
    <w:qFormat/>
    <w:uiPriority w:val="67"/>
    <w:tblPr>
      <w:tblBorders>
        <w:top w:val="single" w:color="CAF441" w:themeColor="accent4" w:themeTint="BF" w:sz="8" w:space="0"/>
        <w:left w:val="single" w:color="CAF441" w:themeColor="accent4" w:themeTint="BF" w:sz="8" w:space="0"/>
        <w:bottom w:val="single" w:color="CAF441" w:themeColor="accent4" w:themeTint="BF" w:sz="8" w:space="0"/>
        <w:right w:val="single" w:color="CAF441" w:themeColor="accent4" w:themeTint="BF" w:sz="8" w:space="0"/>
        <w:insideH w:val="single" w:color="CAF441" w:themeColor="accent4" w:themeTint="BF" w:sz="8" w:space="0"/>
        <w:insideV w:val="single" w:color="CAF441" w:themeColor="accent4" w:themeTint="BF" w:sz="8" w:space="0"/>
      </w:tblBorders>
    </w:tblPr>
    <w:tcPr>
      <w:shd w:val="clear" w:color="auto" w:fill="EDFB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AF441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781" w:themeFill="accent4" w:themeFillTint="7F"/>
      </w:tcPr>
    </w:tblStylePr>
    <w:tblStylePr w:type="band1Horz">
      <w:tblPr/>
      <w:tcPr>
        <w:shd w:val="clear" w:color="auto" w:fill="DBF781" w:themeFill="accent4" w:themeFillTint="7F"/>
      </w:tcPr>
    </w:tblStylePr>
  </w:style>
  <w:style w:type="table" w:styleId="187">
    <w:name w:val="Medium Grid 1 Accent 5"/>
    <w:basedOn w:val="88"/>
    <w:semiHidden/>
    <w:unhideWhenUsed/>
    <w:qFormat/>
    <w:uiPriority w:val="67"/>
    <w:tblPr>
      <w:tblBorders>
        <w:top w:val="single" w:color="528DF9" w:themeColor="accent5" w:themeTint="BF" w:sz="8" w:space="0"/>
        <w:left w:val="single" w:color="528DF9" w:themeColor="accent5" w:themeTint="BF" w:sz="8" w:space="0"/>
        <w:bottom w:val="single" w:color="528DF9" w:themeColor="accent5" w:themeTint="BF" w:sz="8" w:space="0"/>
        <w:right w:val="single" w:color="528DF9" w:themeColor="accent5" w:themeTint="BF" w:sz="8" w:space="0"/>
        <w:insideH w:val="single" w:color="528DF9" w:themeColor="accent5" w:themeTint="BF" w:sz="8" w:space="0"/>
        <w:insideV w:val="single" w:color="528DF9" w:themeColor="accent5" w:themeTint="BF" w:sz="8" w:space="0"/>
      </w:tblBorders>
    </w:tblPr>
    <w:tcPr>
      <w:shd w:val="clear" w:color="auto" w:fill="C6D9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528DF9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B3FB" w:themeFill="accent5" w:themeFillTint="7F"/>
      </w:tcPr>
    </w:tblStylePr>
    <w:tblStylePr w:type="band1Horz">
      <w:tblPr/>
      <w:tcPr>
        <w:shd w:val="clear" w:color="auto" w:fill="8CB3FB" w:themeFill="accent5" w:themeFillTint="7F"/>
      </w:tcPr>
    </w:tblStylePr>
  </w:style>
  <w:style w:type="table" w:styleId="188">
    <w:name w:val="Medium Grid 1 Accent 6"/>
    <w:basedOn w:val="88"/>
    <w:semiHidden/>
    <w:unhideWhenUsed/>
    <w:qFormat/>
    <w:uiPriority w:val="67"/>
    <w:tblPr>
      <w:tblBorders>
        <w:top w:val="single" w:color="34C9FF" w:themeColor="accent6" w:themeTint="BF" w:sz="8" w:space="0"/>
        <w:left w:val="single" w:color="34C9FF" w:themeColor="accent6" w:themeTint="BF" w:sz="8" w:space="0"/>
        <w:bottom w:val="single" w:color="34C9FF" w:themeColor="accent6" w:themeTint="BF" w:sz="8" w:space="0"/>
        <w:right w:val="single" w:color="34C9FF" w:themeColor="accent6" w:themeTint="BF" w:sz="8" w:space="0"/>
        <w:insideH w:val="single" w:color="34C9FF" w:themeColor="accent6" w:themeTint="BF" w:sz="8" w:space="0"/>
        <w:insideV w:val="single" w:color="34C9FF" w:themeColor="accent6" w:themeTint="BF" w:sz="8" w:space="0"/>
      </w:tblBorders>
    </w:tblPr>
    <w:tcPr>
      <w:shd w:val="clear" w:color="auto" w:fill="BCED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4C9FF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6" w:themeFillTint="7F"/>
      </w:tcPr>
    </w:tblStylePr>
    <w:tblStylePr w:type="band1Horz">
      <w:tblPr/>
      <w:tcPr>
        <w:shd w:val="clear" w:color="auto" w:fill="78DBFF" w:themeFill="accent6" w:themeFillTint="7F"/>
      </w:tcPr>
    </w:tblStylePr>
  </w:style>
  <w:style w:type="table" w:styleId="189">
    <w:name w:val="Medium Grid 2"/>
    <w:basedOn w:val="88"/>
    <w:semiHidden/>
    <w:unhideWhenUsed/>
    <w:qFormat/>
    <w:uiPriority w:val="68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0">
    <w:name w:val="Medium Grid 2 Accent 1"/>
    <w:basedOn w:val="88"/>
    <w:semiHidden/>
    <w:unhideWhenUsed/>
    <w:qFormat/>
    <w:uiPriority w:val="68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FFB83D" w:themeColor="accent1" w:sz="8" w:space="0"/>
        <w:left w:val="single" w:color="FFB83D" w:themeColor="accent1" w:sz="8" w:space="0"/>
        <w:bottom w:val="single" w:color="FFB83D" w:themeColor="accent1" w:sz="8" w:space="0"/>
        <w:right w:val="single" w:color="FFB83D" w:themeColor="accent1" w:sz="8" w:space="0"/>
        <w:insideH w:val="single" w:color="FFB83D" w:themeColor="accent1" w:sz="8" w:space="0"/>
        <w:insideV w:val="single" w:color="FFB83D" w:themeColor="accent1" w:sz="8" w:space="0"/>
      </w:tblBorders>
    </w:tblPr>
    <w:tcPr>
      <w:shd w:val="clear" w:color="auto" w:fill="FFEDCF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8EB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D8" w:themeFill="accent1" w:themeFillTint="33"/>
      </w:tcPr>
    </w:tblStylePr>
    <w:tblStylePr w:type="band1Vert">
      <w:tblPr/>
      <w:tcPr>
        <w:shd w:val="clear" w:color="auto" w:fill="FFDB9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FDB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1">
    <w:name w:val="Medium Grid 2 Accent 2"/>
    <w:basedOn w:val="88"/>
    <w:semiHidden/>
    <w:unhideWhenUsed/>
    <w:qFormat/>
    <w:uiPriority w:val="68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FF5219" w:themeColor="accent2" w:sz="8" w:space="0"/>
        <w:left w:val="single" w:color="FF5219" w:themeColor="accent2" w:sz="8" w:space="0"/>
        <w:bottom w:val="single" w:color="FF5219" w:themeColor="accent2" w:sz="8" w:space="0"/>
        <w:right w:val="single" w:color="FF5219" w:themeColor="accent2" w:sz="8" w:space="0"/>
        <w:insideH w:val="single" w:color="FF5219" w:themeColor="accent2" w:sz="8" w:space="0"/>
        <w:insideV w:val="single" w:color="FF5219" w:themeColor="accent2" w:sz="8" w:space="0"/>
      </w:tblBorders>
    </w:tblPr>
    <w:tcPr>
      <w:shd w:val="clear" w:color="auto" w:fill="FFD4C6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FEEE8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CD0" w:themeFill="accent2" w:themeFillTint="33"/>
      </w:tcPr>
    </w:tblStylePr>
    <w:tblStylePr w:type="band1Vert">
      <w:tblPr/>
      <w:tcPr>
        <w:shd w:val="clear" w:color="auto" w:fill="FFA88C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FA8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2">
    <w:name w:val="Medium Grid 2 Accent 3"/>
    <w:basedOn w:val="88"/>
    <w:semiHidden/>
    <w:unhideWhenUsed/>
    <w:qFormat/>
    <w:uiPriority w:val="68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23AC35" w:themeColor="accent3" w:sz="8" w:space="0"/>
        <w:left w:val="single" w:color="23AC35" w:themeColor="accent3" w:sz="8" w:space="0"/>
        <w:bottom w:val="single" w:color="23AC35" w:themeColor="accent3" w:sz="8" w:space="0"/>
        <w:right w:val="single" w:color="23AC35" w:themeColor="accent3" w:sz="8" w:space="0"/>
        <w:insideH w:val="single" w:color="23AC35" w:themeColor="accent3" w:sz="8" w:space="0"/>
        <w:insideV w:val="single" w:color="23AC35" w:themeColor="accent3" w:sz="8" w:space="0"/>
      </w:tblBorders>
    </w:tblPr>
    <w:tcPr>
      <w:shd w:val="clear" w:color="auto" w:fill="C0F2C7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6F9E8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4D1" w:themeFill="accent3" w:themeFillTint="33"/>
      </w:tcPr>
    </w:tblStylePr>
    <w:tblStylePr w:type="band1Vert">
      <w:tblPr/>
      <w:tcPr>
        <w:shd w:val="clear" w:color="auto" w:fill="81E58E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1E5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3">
    <w:name w:val="Medium Grid 2 Accent 4"/>
    <w:basedOn w:val="88"/>
    <w:semiHidden/>
    <w:unhideWhenUsed/>
    <w:qFormat/>
    <w:uiPriority w:val="68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B3E60D" w:themeColor="accent4" w:sz="8" w:space="0"/>
        <w:left w:val="single" w:color="B3E60D" w:themeColor="accent4" w:sz="8" w:space="0"/>
        <w:bottom w:val="single" w:color="B3E60D" w:themeColor="accent4" w:sz="8" w:space="0"/>
        <w:right w:val="single" w:color="B3E60D" w:themeColor="accent4" w:sz="8" w:space="0"/>
        <w:insideH w:val="single" w:color="B3E60D" w:themeColor="accent4" w:sz="8" w:space="0"/>
        <w:insideV w:val="single" w:color="B3E60D" w:themeColor="accent4" w:sz="8" w:space="0"/>
      </w:tblBorders>
    </w:tblPr>
    <w:tcPr>
      <w:shd w:val="clear" w:color="auto" w:fill="EDFBC0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FDE6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CCC" w:themeFill="accent4" w:themeFillTint="33"/>
      </w:tcPr>
    </w:tblStylePr>
    <w:tblStylePr w:type="band1Vert">
      <w:tblPr/>
      <w:tcPr>
        <w:shd w:val="clear" w:color="auto" w:fill="DBF781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BF78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4">
    <w:name w:val="Medium Grid 2 Accent 5"/>
    <w:basedOn w:val="88"/>
    <w:semiHidden/>
    <w:unhideWhenUsed/>
    <w:qFormat/>
    <w:uiPriority w:val="68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1967F7" w:themeColor="accent5" w:sz="8" w:space="0"/>
        <w:left w:val="single" w:color="1967F7" w:themeColor="accent5" w:sz="8" w:space="0"/>
        <w:bottom w:val="single" w:color="1967F7" w:themeColor="accent5" w:sz="8" w:space="0"/>
        <w:right w:val="single" w:color="1967F7" w:themeColor="accent5" w:sz="8" w:space="0"/>
        <w:insideH w:val="single" w:color="1967F7" w:themeColor="accent5" w:sz="8" w:space="0"/>
        <w:insideV w:val="single" w:color="1967F7" w:themeColor="accent5" w:sz="8" w:space="0"/>
      </w:tblBorders>
    </w:tblPr>
    <w:tcPr>
      <w:shd w:val="clear" w:color="auto" w:fill="C6D9FD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8F0FE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0FD" w:themeFill="accent5" w:themeFillTint="33"/>
      </w:tcPr>
    </w:tblStylePr>
    <w:tblStylePr w:type="band1Vert">
      <w:tblPr/>
      <w:tcPr>
        <w:shd w:val="clear" w:color="auto" w:fill="8CB3FB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CB3F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5">
    <w:name w:val="Medium Grid 2 Accent 6"/>
    <w:basedOn w:val="88"/>
    <w:semiHidden/>
    <w:unhideWhenUsed/>
    <w:qFormat/>
    <w:uiPriority w:val="68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  <w:tblPr>
      <w:tblBorders>
        <w:top w:val="single" w:color="00B0F0" w:themeColor="accent6" w:sz="8" w:space="0"/>
        <w:left w:val="single" w:color="00B0F0" w:themeColor="accent6" w:sz="8" w:space="0"/>
        <w:bottom w:val="single" w:color="00B0F0" w:themeColor="accent6" w:sz="8" w:space="0"/>
        <w:right w:val="single" w:color="00B0F0" w:themeColor="accent6" w:sz="8" w:space="0"/>
        <w:insideH w:val="single" w:color="00B0F0" w:themeColor="accent6" w:sz="8" w:space="0"/>
        <w:insideV w:val="single" w:color="00B0F0" w:themeColor="accent6" w:sz="8" w:space="0"/>
      </w:tblBorders>
    </w:tblPr>
    <w:tcPr>
      <w:shd w:val="clear" w:color="auto" w:fill="BCEDFF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4F7FE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E" w:themeFill="accent6" w:themeFillTint="33"/>
      </w:tcPr>
    </w:tblStylePr>
    <w:tblStylePr w:type="band1Vert">
      <w:tblPr/>
      <w:tcPr>
        <w:shd w:val="clear" w:color="auto" w:fill="78DBFF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8DB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6">
    <w:name w:val="Medium Grid 3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97">
    <w:name w:val="Medium Grid 3 Accent 1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EDCF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FB83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FB83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B83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B83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DB9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FDB9E" w:themeFill="accent1" w:themeFillTint="7F"/>
      </w:tcPr>
    </w:tblStylePr>
  </w:style>
  <w:style w:type="table" w:styleId="198">
    <w:name w:val="Medium Grid 3 Accent 2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D4C6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F5219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F5219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5219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5219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A88C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FA88C" w:themeFill="accent2" w:themeFillTint="7F"/>
      </w:tcPr>
    </w:tblStylePr>
  </w:style>
  <w:style w:type="table" w:styleId="199">
    <w:name w:val="Medium Grid 3 Accent 3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F2C7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3AC35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3AC35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3AC35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3AC35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E58E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1E58E" w:themeFill="accent3" w:themeFillTint="7F"/>
      </w:tcPr>
    </w:tblStylePr>
  </w:style>
  <w:style w:type="table" w:styleId="200">
    <w:name w:val="Medium Grid 3 Accent 4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DFBC0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B3E60D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B3E60D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B3E60D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B3E60D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BF781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BF781" w:themeFill="accent4" w:themeFillTint="7F"/>
      </w:tcPr>
    </w:tblStylePr>
  </w:style>
  <w:style w:type="table" w:styleId="201">
    <w:name w:val="Medium Grid 3 Accent 5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6D9FD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1967F7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1967F7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967F7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967F7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CB3FB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CB3FB" w:themeFill="accent5" w:themeFillTint="7F"/>
      </w:tcPr>
    </w:tblStylePr>
  </w:style>
  <w:style w:type="table" w:styleId="202">
    <w:name w:val="Medium Grid 3 Accent 6"/>
    <w:basedOn w:val="88"/>
    <w:semiHidden/>
    <w:unhideWhenUsed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CEDFF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B0F0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B0F0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B0F0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B0F0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8DBFF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8DBFF" w:themeFill="accent6" w:themeFillTint="7F"/>
      </w:tcPr>
    </w:tblStylePr>
  </w:style>
  <w:style w:type="table" w:styleId="203">
    <w:name w:val="Dark List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204">
    <w:name w:val="Dark List Accent 1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FB8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D63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C9600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C96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6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600" w:themeFill="accent1" w:themeFillShade="BF"/>
      </w:tcPr>
    </w:tblStylePr>
  </w:style>
  <w:style w:type="table" w:styleId="205">
    <w:name w:val="Dark List Accent 2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F5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8B22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D13300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D133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33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3300" w:themeFill="accent2" w:themeFillShade="BF"/>
      </w:tcPr>
    </w:tblStylePr>
  </w:style>
  <w:style w:type="table" w:styleId="206">
    <w:name w:val="Dark List Accent 3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23AC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155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A8027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A80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0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027" w:themeFill="accent3" w:themeFillShade="BF"/>
      </w:tcPr>
    </w:tblStylePr>
  </w:style>
  <w:style w:type="table" w:styleId="207">
    <w:name w:val="Dark List Accent 4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B3E60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9720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86AC09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86AC0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C0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C09" w:themeFill="accent4" w:themeFillShade="BF"/>
      </w:tcPr>
    </w:tblStylePr>
  </w:style>
  <w:style w:type="table" w:styleId="208">
    <w:name w:val="Dark List Accent 5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1967F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4308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649C4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649C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9C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9C4" w:themeFill="accent5" w:themeFillShade="BF"/>
      </w:tcPr>
    </w:tblStylePr>
  </w:style>
  <w:style w:type="table" w:styleId="209">
    <w:name w:val="Dark List Accent 6"/>
    <w:basedOn w:val="88"/>
    <w:semiHidden/>
    <w:unhideWhenUsed/>
    <w:qFormat/>
    <w:uiPriority w:val="70"/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B0F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77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83B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83B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6" w:themeFillShade="BF"/>
      </w:tcPr>
    </w:tblStylePr>
  </w:style>
  <w:style w:type="table" w:styleId="210">
    <w:name w:val="Colorful Shading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5219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521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1">
    <w:name w:val="Colorful Shading Accent 1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5219" w:themeColor="accent2" w:sz="24" w:space="0"/>
        <w:left w:val="single" w:color="FFB83D" w:themeColor="accent1" w:sz="4" w:space="0"/>
        <w:bottom w:val="single" w:color="FFB83D" w:themeColor="accent1" w:sz="4" w:space="0"/>
        <w:right w:val="single" w:color="FFB83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8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521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D7800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D7800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7800" w:themeFill="accent1" w:themeFillShade="99"/>
      </w:tcPr>
    </w:tblStylePr>
    <w:tblStylePr w:type="band1Vert">
      <w:tblPr/>
      <w:tcPr>
        <w:shd w:val="clear" w:color="auto" w:fill="FFE2B1" w:themeFill="accent1" w:themeFillTint="66"/>
      </w:tcPr>
    </w:tblStylePr>
    <w:tblStylePr w:type="band1Horz">
      <w:tblPr/>
      <w:tcPr>
        <w:shd w:val="clear" w:color="auto" w:fill="FFDB9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2">
    <w:name w:val="Colorful Shading Accent 2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5219" w:themeColor="accent2" w:sz="24" w:space="0"/>
        <w:left w:val="single" w:color="FF5219" w:themeColor="accent2" w:sz="4" w:space="0"/>
        <w:bottom w:val="single" w:color="FF5219" w:themeColor="accent2" w:sz="4" w:space="0"/>
        <w:right w:val="single" w:color="FF5219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E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521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A72900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A72900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2900" w:themeFill="accent2" w:themeFillShade="99"/>
      </w:tcPr>
    </w:tblStylePr>
    <w:tblStylePr w:type="band1Vert">
      <w:tblPr/>
      <w:tcPr>
        <w:shd w:val="clear" w:color="auto" w:fill="FFB9A2" w:themeFill="accent2" w:themeFillTint="66"/>
      </w:tcPr>
    </w:tblStylePr>
    <w:tblStylePr w:type="band1Horz">
      <w:tblPr/>
      <w:tcPr>
        <w:shd w:val="clear" w:color="auto" w:fill="FFA88C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3">
    <w:name w:val="Colorful Shading Accent 3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B3E60D" w:themeColor="accent4" w:sz="24" w:space="0"/>
        <w:left w:val="single" w:color="23AC35" w:themeColor="accent3" w:sz="4" w:space="0"/>
        <w:bottom w:val="single" w:color="23AC35" w:themeColor="accent3" w:sz="4" w:space="0"/>
        <w:right w:val="single" w:color="23AC35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F9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3E60D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14671F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14671F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71F" w:themeFill="accent3" w:themeFillShade="99"/>
      </w:tcPr>
    </w:tblStylePr>
    <w:tblStylePr w:type="band1Vert">
      <w:tblPr/>
      <w:tcPr>
        <w:shd w:val="clear" w:color="auto" w:fill="9AEAA4" w:themeFill="accent3" w:themeFillTint="66"/>
      </w:tcPr>
    </w:tblStylePr>
    <w:tblStylePr w:type="band1Horz">
      <w:tblPr/>
      <w:tcPr>
        <w:shd w:val="clear" w:color="auto" w:fill="81E58E" w:themeFill="accent3" w:themeFillTint="7F"/>
      </w:tcPr>
    </w:tblStylePr>
  </w:style>
  <w:style w:type="table" w:styleId="214">
    <w:name w:val="Colorful Shading Accent 4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23AC35" w:themeColor="accent3" w:sz="24" w:space="0"/>
        <w:left w:val="single" w:color="B3E60D" w:themeColor="accent4" w:sz="4" w:space="0"/>
        <w:bottom w:val="single" w:color="B3E60D" w:themeColor="accent4" w:sz="4" w:space="0"/>
        <w:right w:val="single" w:color="B3E60D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D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3AC3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6B8907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6B8907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8907" w:themeFill="accent4" w:themeFillShade="99"/>
      </w:tcPr>
    </w:tblStylePr>
    <w:tblStylePr w:type="band1Vert">
      <w:tblPr/>
      <w:tcPr>
        <w:shd w:val="clear" w:color="auto" w:fill="E2F999" w:themeFill="accent4" w:themeFillTint="66"/>
      </w:tcPr>
    </w:tblStylePr>
    <w:tblStylePr w:type="band1Horz">
      <w:tblPr/>
      <w:tcPr>
        <w:shd w:val="clear" w:color="auto" w:fill="DBF781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5">
    <w:name w:val="Colorful Shading Accent 5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B0F0" w:themeColor="accent6" w:sz="24" w:space="0"/>
        <w:left w:val="single" w:color="1967F7" w:themeColor="accent5" w:sz="4" w:space="0"/>
        <w:bottom w:val="single" w:color="1967F7" w:themeColor="accent5" w:sz="4" w:space="0"/>
        <w:right w:val="single" w:color="1967F7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F0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B0F0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53A9D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53A9D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3A9D" w:themeFill="accent5" w:themeFillShade="99"/>
      </w:tcPr>
    </w:tblStylePr>
    <w:tblStylePr w:type="band1Vert">
      <w:tblPr/>
      <w:tcPr>
        <w:shd w:val="clear" w:color="auto" w:fill="A2C2FB" w:themeFill="accent5" w:themeFillTint="66"/>
      </w:tcPr>
    </w:tblStylePr>
    <w:tblStylePr w:type="band1Horz">
      <w:tblPr/>
      <w:tcPr>
        <w:shd w:val="clear" w:color="auto" w:fill="8CB3FB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6">
    <w:name w:val="Colorful Shading Accent 6"/>
    <w:basedOn w:val="88"/>
    <w:semiHidden/>
    <w:unhideWhenUsed/>
    <w:qFormat/>
    <w:uiPriority w:val="7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1967F7" w:themeColor="accent5" w:sz="24" w:space="0"/>
        <w:left w:val="single" w:color="00B0F0" w:themeColor="accent6" w:sz="4" w:space="0"/>
        <w:bottom w:val="single" w:color="00B0F0" w:themeColor="accent6" w:sz="4" w:space="0"/>
        <w:right w:val="single" w:color="00B0F0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4F7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1967F7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698F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698F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8F" w:themeFill="accent6" w:themeFillShade="99"/>
      </w:tcPr>
    </w:tblStylePr>
    <w:tblStylePr w:type="band1Vert">
      <w:tblPr/>
      <w:tcPr>
        <w:shd w:val="clear" w:color="auto" w:fill="92E2FE" w:themeFill="accent6" w:themeFillTint="66"/>
      </w:tcPr>
    </w:tblStylePr>
    <w:tblStylePr w:type="band1Horz">
      <w:tblPr/>
      <w:tcPr>
        <w:shd w:val="clear" w:color="auto" w:fill="78DBFF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7">
    <w:name w:val="Colorful List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DF3700" w:themeFill="accent2" w:themeFillShade="CC"/>
      </w:tcPr>
    </w:tblStylePr>
    <w:tblStylePr w:type="lastRow">
      <w:rPr>
        <w:b/>
        <w:bCs/>
        <w:color w:val="E038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8">
    <w:name w:val="Colorful List Accent 1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EF8EB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DF3700" w:themeFill="accent2" w:themeFillShade="CC"/>
      </w:tcPr>
    </w:tblStylePr>
    <w:tblStylePr w:type="lastRow">
      <w:rPr>
        <w:b/>
        <w:bCs/>
        <w:color w:val="E038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DCF" w:themeFill="accent1" w:themeFillTint="3F"/>
      </w:tcPr>
    </w:tblStylePr>
    <w:tblStylePr w:type="band1Horz">
      <w:tblPr/>
      <w:tcPr>
        <w:shd w:val="clear" w:color="auto" w:fill="FEF0D8" w:themeFill="accent1" w:themeFillTint="33"/>
      </w:tcPr>
    </w:tblStylePr>
  </w:style>
  <w:style w:type="table" w:styleId="219">
    <w:name w:val="Colorful List Accent 2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FEEE8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DF3700" w:themeFill="accent2" w:themeFillShade="CC"/>
      </w:tcPr>
    </w:tblStylePr>
    <w:tblStylePr w:type="lastRow">
      <w:rPr>
        <w:b/>
        <w:bCs/>
        <w:color w:val="E038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4C6" w:themeFill="accent2" w:themeFillTint="3F"/>
      </w:tcPr>
    </w:tblStylePr>
    <w:tblStylePr w:type="band1Horz">
      <w:tblPr/>
      <w:tcPr>
        <w:shd w:val="clear" w:color="auto" w:fill="FFDCD0" w:themeFill="accent2" w:themeFillTint="33"/>
      </w:tcPr>
    </w:tblStylePr>
  </w:style>
  <w:style w:type="table" w:styleId="220">
    <w:name w:val="Colorful List Accent 3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6F9E8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8FB70A" w:themeFill="accent4" w:themeFillShade="CC"/>
      </w:tcPr>
    </w:tblStylePr>
    <w:tblStylePr w:type="lastRow">
      <w:rPr>
        <w:b/>
        <w:bCs/>
        <w:color w:val="8FB80A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F2C7" w:themeFill="accent3" w:themeFillTint="3F"/>
      </w:tcPr>
    </w:tblStylePr>
    <w:tblStylePr w:type="band1Horz">
      <w:tblPr/>
      <w:tcPr>
        <w:shd w:val="clear" w:color="auto" w:fill="CCF4D1" w:themeFill="accent3" w:themeFillTint="33"/>
      </w:tcPr>
    </w:tblStylePr>
  </w:style>
  <w:style w:type="table" w:styleId="221">
    <w:name w:val="Colorful List Accent 4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8FDE6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1B892A" w:themeFill="accent3" w:themeFillShade="CC"/>
      </w:tcPr>
    </w:tblStylePr>
    <w:tblStylePr w:type="lastRow">
      <w:rPr>
        <w:b/>
        <w:bCs/>
        <w:color w:val="1C8A2A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BC0" w:themeFill="accent4" w:themeFillTint="3F"/>
      </w:tcPr>
    </w:tblStylePr>
    <w:tblStylePr w:type="band1Horz">
      <w:tblPr/>
      <w:tcPr>
        <w:shd w:val="clear" w:color="auto" w:fill="F0FCCC" w:themeFill="accent4" w:themeFillTint="33"/>
      </w:tcPr>
    </w:tblStylePr>
  </w:style>
  <w:style w:type="table" w:styleId="222">
    <w:name w:val="Colorful List Accent 5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8F0FE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08CBF" w:themeFill="accent6" w:themeFillShade="CC"/>
      </w:tcPr>
    </w:tblStylePr>
    <w:tblStylePr w:type="lastRow">
      <w:rPr>
        <w:b/>
        <w:bCs/>
        <w:color w:val="008DC0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D9FD" w:themeFill="accent5" w:themeFillTint="3F"/>
      </w:tcPr>
    </w:tblStylePr>
    <w:tblStylePr w:type="band1Horz">
      <w:tblPr/>
      <w:tcPr>
        <w:shd w:val="clear" w:color="auto" w:fill="D0E0FD" w:themeFill="accent5" w:themeFillTint="33"/>
      </w:tcPr>
    </w:tblStylePr>
  </w:style>
  <w:style w:type="table" w:styleId="223">
    <w:name w:val="Colorful List Accent 6"/>
    <w:basedOn w:val="88"/>
    <w:semiHidden/>
    <w:unhideWhenUsed/>
    <w:qFormat/>
    <w:uiPriority w:val="72"/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4F7FE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074ED2" w:themeFill="accent5" w:themeFillShade="CC"/>
      </w:tcPr>
    </w:tblStylePr>
    <w:tblStylePr w:type="lastRow">
      <w:rPr>
        <w:b/>
        <w:bCs/>
        <w:color w:val="074FD2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6" w:themeFillTint="3F"/>
      </w:tcPr>
    </w:tblStylePr>
    <w:tblStylePr w:type="band1Horz">
      <w:tblPr/>
      <w:tcPr>
        <w:shd w:val="clear" w:color="auto" w:fill="C8F0FE" w:themeFill="accent6" w:themeFillTint="33"/>
      </w:tcPr>
    </w:tblStylePr>
  </w:style>
  <w:style w:type="table" w:styleId="224">
    <w:name w:val="Colorful Grid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225">
    <w:name w:val="Colorful Grid Accent 1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EF0D8" w:themeFill="accent1" w:themeFillTint="33"/>
    </w:tcPr>
    <w:tblStylePr w:type="firstRow">
      <w:rPr>
        <w:b/>
        <w:bCs/>
      </w:rPr>
      <w:tblPr/>
      <w:tcPr>
        <w:shd w:val="clear" w:color="auto" w:fill="FFE2B1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FE2B1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C9600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C9600" w:themeFill="accent1" w:themeFillShade="BF"/>
      </w:tcPr>
    </w:tblStylePr>
    <w:tblStylePr w:type="band1Vert">
      <w:tblPr/>
      <w:tcPr>
        <w:shd w:val="clear" w:color="auto" w:fill="FFDB9E" w:themeFill="accent1" w:themeFillTint="7F"/>
      </w:tcPr>
    </w:tblStylePr>
    <w:tblStylePr w:type="band1Horz">
      <w:tblPr/>
      <w:tcPr>
        <w:shd w:val="clear" w:color="auto" w:fill="FFDB9E" w:themeFill="accent1" w:themeFillTint="7F"/>
      </w:tcPr>
    </w:tblStylePr>
  </w:style>
  <w:style w:type="table" w:styleId="226">
    <w:name w:val="Colorful Grid Accent 2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FDCD0" w:themeFill="accent2" w:themeFillTint="33"/>
    </w:tcPr>
    <w:tblStylePr w:type="firstRow">
      <w:rPr>
        <w:b/>
        <w:bCs/>
      </w:rPr>
      <w:tblPr/>
      <w:tcPr>
        <w:shd w:val="clear" w:color="auto" w:fill="FFB9A2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FB9A2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D13300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D13300" w:themeFill="accent2" w:themeFillShade="BF"/>
      </w:tcPr>
    </w:tblStylePr>
    <w:tblStylePr w:type="band1Vert">
      <w:tblPr/>
      <w:tcPr>
        <w:shd w:val="clear" w:color="auto" w:fill="FFA88C" w:themeFill="accent2" w:themeFillTint="7F"/>
      </w:tcPr>
    </w:tblStylePr>
    <w:tblStylePr w:type="band1Horz">
      <w:tblPr/>
      <w:tcPr>
        <w:shd w:val="clear" w:color="auto" w:fill="FFA88C" w:themeFill="accent2" w:themeFillTint="7F"/>
      </w:tcPr>
    </w:tblStylePr>
  </w:style>
  <w:style w:type="table" w:styleId="227">
    <w:name w:val="Colorful Grid Accent 3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F4D1" w:themeFill="accent3" w:themeFillTint="33"/>
    </w:tcPr>
    <w:tblStylePr w:type="firstRow">
      <w:rPr>
        <w:b/>
        <w:bCs/>
      </w:rPr>
      <w:tblPr/>
      <w:tcPr>
        <w:shd w:val="clear" w:color="auto" w:fill="9AEAA4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AEAA4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A8027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1A8027" w:themeFill="accent3" w:themeFillShade="BF"/>
      </w:tcPr>
    </w:tblStylePr>
    <w:tblStylePr w:type="band1Vert">
      <w:tblPr/>
      <w:tcPr>
        <w:shd w:val="clear" w:color="auto" w:fill="81E58E" w:themeFill="accent3" w:themeFillTint="7F"/>
      </w:tcPr>
    </w:tblStylePr>
    <w:tblStylePr w:type="band1Horz">
      <w:tblPr/>
      <w:tcPr>
        <w:shd w:val="clear" w:color="auto" w:fill="81E58E" w:themeFill="accent3" w:themeFillTint="7F"/>
      </w:tcPr>
    </w:tblStylePr>
  </w:style>
  <w:style w:type="table" w:styleId="228">
    <w:name w:val="Colorful Grid Accent 4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0FCCC" w:themeFill="accent4" w:themeFillTint="33"/>
    </w:tcPr>
    <w:tblStylePr w:type="firstRow">
      <w:rPr>
        <w:b/>
        <w:bCs/>
      </w:rPr>
      <w:tblPr/>
      <w:tcPr>
        <w:shd w:val="clear" w:color="auto" w:fill="E2F99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2F99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6AC09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6AC09" w:themeFill="accent4" w:themeFillShade="BF"/>
      </w:tcPr>
    </w:tblStylePr>
    <w:tblStylePr w:type="band1Vert">
      <w:tblPr/>
      <w:tcPr>
        <w:shd w:val="clear" w:color="auto" w:fill="DBF781" w:themeFill="accent4" w:themeFillTint="7F"/>
      </w:tcPr>
    </w:tblStylePr>
    <w:tblStylePr w:type="band1Horz">
      <w:tblPr/>
      <w:tcPr>
        <w:shd w:val="clear" w:color="auto" w:fill="DBF781" w:themeFill="accent4" w:themeFillTint="7F"/>
      </w:tcPr>
    </w:tblStylePr>
  </w:style>
  <w:style w:type="table" w:styleId="229">
    <w:name w:val="Colorful Grid Accent 5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0E0FD" w:themeFill="accent5" w:themeFillTint="33"/>
    </w:tcPr>
    <w:tblStylePr w:type="firstRow">
      <w:rPr>
        <w:b/>
        <w:bCs/>
      </w:rPr>
      <w:tblPr/>
      <w:tcPr>
        <w:shd w:val="clear" w:color="auto" w:fill="A2C2FB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A2C2FB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649C4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649C4" w:themeFill="accent5" w:themeFillShade="BF"/>
      </w:tcPr>
    </w:tblStylePr>
    <w:tblStylePr w:type="band1Vert">
      <w:tblPr/>
      <w:tcPr>
        <w:shd w:val="clear" w:color="auto" w:fill="8CB3FB" w:themeFill="accent5" w:themeFillTint="7F"/>
      </w:tcPr>
    </w:tblStylePr>
    <w:tblStylePr w:type="band1Horz">
      <w:tblPr/>
      <w:tcPr>
        <w:shd w:val="clear" w:color="auto" w:fill="8CB3FB" w:themeFill="accent5" w:themeFillTint="7F"/>
      </w:tcPr>
    </w:tblStylePr>
  </w:style>
  <w:style w:type="table" w:styleId="230">
    <w:name w:val="Colorful Grid Accent 6"/>
    <w:basedOn w:val="88"/>
    <w:semiHidden/>
    <w:unhideWhenUsed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8F0FE" w:themeFill="accent6" w:themeFillTint="33"/>
    </w:tcPr>
    <w:tblStylePr w:type="firstRow">
      <w:rPr>
        <w:b/>
        <w:bCs/>
      </w:rPr>
      <w:tblPr/>
      <w:tcPr>
        <w:shd w:val="clear" w:color="auto" w:fill="92E2FE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2E2FE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83B3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83B3" w:themeFill="accent6" w:themeFillShade="BF"/>
      </w:tcPr>
    </w:tblStylePr>
    <w:tblStylePr w:type="band1Vert">
      <w:tblPr/>
      <w:tcPr>
        <w:shd w:val="clear" w:color="auto" w:fill="78DBFF" w:themeFill="accent6" w:themeFillTint="7F"/>
      </w:tcPr>
    </w:tblStylePr>
    <w:tblStylePr w:type="band1Horz">
      <w:tblPr/>
      <w:tcPr>
        <w:shd w:val="clear" w:color="auto" w:fill="78DBFF" w:themeFill="accent6" w:themeFillTint="7F"/>
      </w:tcPr>
    </w:tblStylePr>
  </w:style>
  <w:style w:type="character" w:styleId="232">
    <w:name w:val="Strong"/>
    <w:basedOn w:val="231"/>
    <w:qFormat/>
    <w:uiPriority w:val="22"/>
    <w:rPr>
      <w:rFonts w:ascii="微软雅黑" w:hAnsi="微软雅黑" w:eastAsia="微软雅黑" w:cs="Times New Roman"/>
      <w:b/>
      <w:bCs/>
      <w:color w:val="auto"/>
      <w:u w:val="none"/>
    </w:rPr>
  </w:style>
  <w:style w:type="character" w:styleId="233">
    <w:name w:val="page number"/>
    <w:basedOn w:val="231"/>
    <w:qFormat/>
    <w:uiPriority w:val="0"/>
    <w:rPr>
      <w:rFonts w:ascii="微软雅黑" w:hAnsi="微软雅黑" w:eastAsia="微软雅黑" w:cs="Times New Roman"/>
      <w:color w:val="595959" w:themeColor="text1" w:themeTint="A6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styleId="234">
    <w:name w:val="FollowedHyperlink"/>
    <w:basedOn w:val="231"/>
    <w:qFormat/>
    <w:uiPriority w:val="0"/>
    <w:rPr>
      <w:rFonts w:ascii="汉仪旗黑-55简" w:hAnsi="汉仪旗黑-55简" w:eastAsia="汉仪旗黑-55简" w:cs="Times New Roman"/>
      <w:color w:val="800080"/>
      <w:kern w:val="2"/>
      <w:sz w:val="28"/>
      <w:szCs w:val="28"/>
      <w:u w:val="single"/>
      <w:lang w:val="en-US" w:eastAsia="zh-CN" w:bidi="ar-SA"/>
    </w:rPr>
  </w:style>
  <w:style w:type="character" w:styleId="235">
    <w:name w:val="Emphasis"/>
    <w:basedOn w:val="231"/>
    <w:qFormat/>
    <w:uiPriority w:val="0"/>
    <w:rPr>
      <w:rFonts w:ascii="微软雅黑" w:hAnsi="微软雅黑" w:eastAsia="微软雅黑" w:cs="Times New Roman"/>
      <w:b/>
      <w:bCs/>
    </w:rPr>
  </w:style>
  <w:style w:type="character" w:styleId="236">
    <w:name w:val="Hyperlink"/>
    <w:basedOn w:val="231"/>
    <w:qFormat/>
    <w:uiPriority w:val="0"/>
    <w:rPr>
      <w:rFonts w:ascii="汉仪旗黑-55简" w:hAnsi="汉仪旗黑-55简" w:eastAsia="汉仪旗黑-55简" w:cs="Times New Roman"/>
      <w:color w:val="0000FF"/>
      <w:kern w:val="2"/>
      <w:sz w:val="28"/>
      <w:szCs w:val="28"/>
      <w:u w:val="single"/>
      <w:lang w:val="en-US" w:eastAsia="zh-CN" w:bidi="ar-SA"/>
    </w:rPr>
  </w:style>
  <w:style w:type="character" w:styleId="237">
    <w:name w:val="annotation reference"/>
    <w:basedOn w:val="231"/>
    <w:qFormat/>
    <w:uiPriority w:val="0"/>
    <w:rPr>
      <w:rFonts w:ascii="汉仪旗黑-55简" w:hAnsi="汉仪旗黑-55简" w:eastAsia="汉仪旗黑-55简" w:cs="Times New Roman"/>
      <w:sz w:val="21"/>
      <w:szCs w:val="21"/>
    </w:rPr>
  </w:style>
  <w:style w:type="character" w:styleId="238">
    <w:name w:val="footnote reference"/>
    <w:basedOn w:val="231"/>
    <w:qFormat/>
    <w:uiPriority w:val="0"/>
    <w:rPr>
      <w:rFonts w:ascii="微软雅黑" w:hAnsi="微软雅黑" w:eastAsia="微软雅黑" w:cs="Times New Roman"/>
      <w:vertAlign w:val="superscript"/>
    </w:rPr>
  </w:style>
  <w:style w:type="paragraph" w:customStyle="1" w:styleId="239">
    <w:name w:val="题注1"/>
    <w:basedOn w:val="1"/>
    <w:qFormat/>
    <w:uiPriority w:val="0"/>
    <w:rPr>
      <w:sz w:val="20"/>
      <w:szCs w:val="20"/>
    </w:rPr>
  </w:style>
  <w:style w:type="character" w:customStyle="1" w:styleId="240">
    <w:name w:val="页眉 字符"/>
    <w:basedOn w:val="231"/>
    <w:link w:val="57"/>
    <w:qFormat/>
    <w:uiPriority w:val="99"/>
    <w:rPr>
      <w:color w:val="FFFFFF" w:themeColor="background1"/>
      <w:sz w:val="18"/>
      <w:szCs w:val="18"/>
      <w14:textFill>
        <w14:solidFill>
          <w14:schemeClr w14:val="bg1"/>
        </w14:solidFill>
      </w14:textFill>
    </w:rPr>
  </w:style>
  <w:style w:type="character" w:customStyle="1" w:styleId="241">
    <w:name w:val="页脚 字符"/>
    <w:basedOn w:val="231"/>
    <w:link w:val="55"/>
    <w:qFormat/>
    <w:uiPriority w:val="99"/>
    <w:rPr>
      <w:sz w:val="18"/>
      <w:szCs w:val="18"/>
    </w:rPr>
  </w:style>
  <w:style w:type="paragraph" w:customStyle="1" w:styleId="242">
    <w:name w:val="目录标题"/>
    <w:qFormat/>
    <w:uiPriority w:val="0"/>
    <w:pPr>
      <w:jc w:val="center"/>
    </w:pPr>
    <w:rPr>
      <w:rFonts w:ascii="汉仪旗黑-55简" w:hAnsi="汉仪旗黑-55简" w:eastAsia="汉仪旗黑-55简" w:cs="Times New Roman"/>
      <w:color w:val="262626" w:themeColor="text1" w:themeTint="D9"/>
      <w:sz w:val="30"/>
      <w:szCs w:val="30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3">
    <w:name w:val="纯文本 字符"/>
    <w:basedOn w:val="231"/>
    <w:link w:val="45"/>
    <w:semiHidden/>
    <w:qFormat/>
    <w:uiPriority w:val="99"/>
    <w:rPr>
      <w:rFonts w:hAnsi="Courier New" w:asciiTheme="minorEastAsia" w:eastAsiaTheme="minorEastAsia"/>
    </w:rPr>
  </w:style>
  <w:style w:type="table" w:customStyle="1" w:styleId="244">
    <w:name w:val="清单表 1 浅色1"/>
    <w:basedOn w:val="88"/>
    <w:qFormat/>
    <w:uiPriority w:val="46"/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45">
    <w:name w:val="清单表 1 浅色 - 着色 11"/>
    <w:basedOn w:val="88"/>
    <w:qFormat/>
    <w:uiPriority w:val="46"/>
    <w:tblStylePr w:type="firstRow">
      <w:rPr>
        <w:b/>
        <w:bCs/>
      </w:rPr>
      <w:tcPr>
        <w:tcBorders>
          <w:bottom w:val="single" w:color="FFD48A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FFD48A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</w:style>
  <w:style w:type="table" w:customStyle="1" w:styleId="246">
    <w:name w:val="清单表 1 浅色 - 着色 21"/>
    <w:basedOn w:val="88"/>
    <w:qFormat/>
    <w:uiPriority w:val="46"/>
    <w:tblStylePr w:type="firstRow">
      <w:rPr>
        <w:b/>
        <w:bCs/>
      </w:rPr>
      <w:tcPr>
        <w:tcBorders>
          <w:bottom w:val="single" w:color="FF9774" w:themeColor="accent2" w:themeTint="99" w:sz="4" w:space="0"/>
        </w:tcBorders>
      </w:tcPr>
    </w:tblStylePr>
    <w:tblStylePr w:type="lastRow">
      <w:rPr>
        <w:b/>
        <w:bCs/>
      </w:rPr>
      <w:tcPr>
        <w:tcBorders>
          <w:top w:val="single" w:color="FF977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</w:style>
  <w:style w:type="table" w:customStyle="1" w:styleId="247">
    <w:name w:val="清单表 1 浅色 - 着色 31"/>
    <w:basedOn w:val="88"/>
    <w:qFormat/>
    <w:uiPriority w:val="46"/>
    <w:tblStylePr w:type="firstRow">
      <w:rPr>
        <w:b/>
        <w:bCs/>
      </w:rPr>
      <w:tcPr>
        <w:tcBorders>
          <w:bottom w:val="single" w:color="67E077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67E077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</w:style>
  <w:style w:type="table" w:customStyle="1" w:styleId="248">
    <w:name w:val="清单表 1 浅色 - 着色 41"/>
    <w:basedOn w:val="88"/>
    <w:qFormat/>
    <w:uiPriority w:val="46"/>
    <w:tblStylePr w:type="firstRow">
      <w:rPr>
        <w:b/>
        <w:bCs/>
      </w:rPr>
      <w:tcPr>
        <w:tcBorders>
          <w:bottom w:val="single" w:color="D4F667" w:themeColor="accent4" w:themeTint="99" w:sz="4" w:space="0"/>
        </w:tcBorders>
      </w:tcPr>
    </w:tblStylePr>
    <w:tblStylePr w:type="lastRow">
      <w:rPr>
        <w:b/>
        <w:bCs/>
      </w:rPr>
      <w:tcPr>
        <w:tcBorders>
          <w:top w:val="single" w:color="D4F66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</w:style>
  <w:style w:type="table" w:customStyle="1" w:styleId="249">
    <w:name w:val="清单表 1 浅色 - 着色 51"/>
    <w:basedOn w:val="88"/>
    <w:qFormat/>
    <w:uiPriority w:val="46"/>
    <w:tblStylePr w:type="firstRow">
      <w:rPr>
        <w:b/>
        <w:bCs/>
      </w:rPr>
      <w:tcPr>
        <w:tcBorders>
          <w:bottom w:val="single" w:color="74A3FA" w:themeColor="accent5" w:themeTint="99" w:sz="4" w:space="0"/>
        </w:tcBorders>
      </w:tcPr>
    </w:tblStylePr>
    <w:tblStylePr w:type="lastRow">
      <w:rPr>
        <w:b/>
        <w:bCs/>
      </w:rPr>
      <w:tcPr>
        <w:tcBorders>
          <w:top w:val="single" w:color="74A3F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</w:style>
  <w:style w:type="table" w:customStyle="1" w:styleId="250">
    <w:name w:val="清单表 1 浅色 - 着色 61"/>
    <w:basedOn w:val="88"/>
    <w:qFormat/>
    <w:uiPriority w:val="46"/>
    <w:tblStylePr w:type="firstRow">
      <w:rPr>
        <w:b/>
        <w:bCs/>
      </w:rPr>
      <w:tcPr>
        <w:tcBorders>
          <w:bottom w:val="single" w:color="5CD3FF" w:themeColor="accent6" w:themeTint="99" w:sz="4" w:space="0"/>
        </w:tcBorders>
      </w:tcPr>
    </w:tblStylePr>
    <w:tblStylePr w:type="lastRow">
      <w:rPr>
        <w:b/>
        <w:bCs/>
      </w:rPr>
      <w:tcPr>
        <w:tcBorders>
          <w:top w:val="single" w:color="5CD3F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</w:style>
  <w:style w:type="table" w:customStyle="1" w:styleId="251">
    <w:name w:val="清单表 21"/>
    <w:basedOn w:val="88"/>
    <w:qFormat/>
    <w:uiPriority w:val="47"/>
    <w:tblPr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52">
    <w:name w:val="清单表 2 - 着色 11"/>
    <w:basedOn w:val="88"/>
    <w:qFormat/>
    <w:uiPriority w:val="47"/>
    <w:tblPr>
      <w:tblBorders>
        <w:top w:val="single" w:color="FFD48A" w:themeColor="accent1" w:themeTint="99" w:sz="4" w:space="0"/>
        <w:bottom w:val="single" w:color="FFD48A" w:themeColor="accent1" w:themeTint="99" w:sz="4" w:space="0"/>
        <w:insideH w:val="single" w:color="FFD48A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</w:style>
  <w:style w:type="table" w:customStyle="1" w:styleId="253">
    <w:name w:val="清单表 2 - 着色 21"/>
    <w:basedOn w:val="88"/>
    <w:qFormat/>
    <w:uiPriority w:val="47"/>
    <w:tblPr>
      <w:tblBorders>
        <w:top w:val="single" w:color="FF9774" w:themeColor="accent2" w:themeTint="99" w:sz="4" w:space="0"/>
        <w:bottom w:val="single" w:color="FF9774" w:themeColor="accent2" w:themeTint="99" w:sz="4" w:space="0"/>
        <w:insideH w:val="single" w:color="FF9774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</w:style>
  <w:style w:type="table" w:customStyle="1" w:styleId="254">
    <w:name w:val="清单表 2 - 着色 31"/>
    <w:basedOn w:val="88"/>
    <w:qFormat/>
    <w:uiPriority w:val="47"/>
    <w:tblPr>
      <w:tblBorders>
        <w:top w:val="single" w:color="67E077" w:themeColor="accent3" w:themeTint="99" w:sz="4" w:space="0"/>
        <w:bottom w:val="single" w:color="67E077" w:themeColor="accent3" w:themeTint="99" w:sz="4" w:space="0"/>
        <w:insideH w:val="single" w:color="67E077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</w:style>
  <w:style w:type="table" w:customStyle="1" w:styleId="255">
    <w:name w:val="清单表 2 - 着色 41"/>
    <w:basedOn w:val="88"/>
    <w:qFormat/>
    <w:uiPriority w:val="47"/>
    <w:tblPr>
      <w:tblBorders>
        <w:top w:val="single" w:color="D4F667" w:themeColor="accent4" w:themeTint="99" w:sz="4" w:space="0"/>
        <w:bottom w:val="single" w:color="D4F667" w:themeColor="accent4" w:themeTint="99" w:sz="4" w:space="0"/>
        <w:insideH w:val="single" w:color="D4F667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</w:style>
  <w:style w:type="table" w:customStyle="1" w:styleId="256">
    <w:name w:val="清单表 2 - 着色 51"/>
    <w:basedOn w:val="88"/>
    <w:qFormat/>
    <w:uiPriority w:val="47"/>
    <w:tblPr>
      <w:tblBorders>
        <w:top w:val="single" w:color="74A3FA" w:themeColor="accent5" w:themeTint="99" w:sz="4" w:space="0"/>
        <w:bottom w:val="single" w:color="74A3FA" w:themeColor="accent5" w:themeTint="99" w:sz="4" w:space="0"/>
        <w:insideH w:val="single" w:color="74A3FA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</w:style>
  <w:style w:type="table" w:customStyle="1" w:styleId="257">
    <w:name w:val="清单表 2 - 着色 61"/>
    <w:basedOn w:val="88"/>
    <w:qFormat/>
    <w:uiPriority w:val="47"/>
    <w:tblPr>
      <w:tblBorders>
        <w:top w:val="single" w:color="5CD3FF" w:themeColor="accent6" w:themeTint="99" w:sz="4" w:space="0"/>
        <w:bottom w:val="single" w:color="5CD3FF" w:themeColor="accent6" w:themeTint="99" w:sz="4" w:space="0"/>
        <w:insideH w:val="single" w:color="5CD3FF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</w:style>
  <w:style w:type="table" w:customStyle="1" w:styleId="258">
    <w:name w:val="清单表 31"/>
    <w:basedOn w:val="88"/>
    <w:qFormat/>
    <w:uiPriority w:val="4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0000" w:themeColor="text1" w:sz="4" w:space="0"/>
          <w:left w:val="nil"/>
        </w:tcBorders>
      </w:tcPr>
    </w:tblStylePr>
    <w:tblStylePr w:type="swCell">
      <w:tcPr>
        <w:tcBorders>
          <w:top w:val="double" w:color="000000" w:themeColor="text1" w:sz="4" w:space="0"/>
          <w:right w:val="nil"/>
        </w:tcBorders>
      </w:tcPr>
    </w:tblStylePr>
  </w:style>
  <w:style w:type="table" w:customStyle="1" w:styleId="259">
    <w:name w:val="清单表 3 - 着色 11"/>
    <w:basedOn w:val="88"/>
    <w:qFormat/>
    <w:uiPriority w:val="48"/>
    <w:tblPr>
      <w:tblBorders>
        <w:top w:val="single" w:color="FFB83D" w:themeColor="accent1" w:sz="4" w:space="0"/>
        <w:left w:val="single" w:color="FFB83D" w:themeColor="accent1" w:sz="4" w:space="0"/>
        <w:bottom w:val="single" w:color="FFB83D" w:themeColor="accent1" w:sz="4" w:space="0"/>
        <w:right w:val="single" w:color="FFB83D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FFB83D" w:themeFill="accent1"/>
      </w:tcPr>
    </w:tblStylePr>
    <w:tblStylePr w:type="lastRow">
      <w:rPr>
        <w:b/>
        <w:bCs/>
      </w:rPr>
      <w:tcPr>
        <w:tcBorders>
          <w:top w:val="double" w:color="FFB83D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FFB83D" w:themeColor="accent1" w:sz="4" w:space="0"/>
          <w:right w:val="single" w:color="FFB83D" w:themeColor="accent1" w:sz="4" w:space="0"/>
        </w:tcBorders>
      </w:tcPr>
    </w:tblStylePr>
    <w:tblStylePr w:type="band1Horz">
      <w:tcPr>
        <w:tcBorders>
          <w:top w:val="single" w:color="FFB83D" w:themeColor="accent1" w:sz="4" w:space="0"/>
          <w:bottom w:val="single" w:color="FFB83D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FFB83D" w:themeColor="accent1" w:sz="4" w:space="0"/>
          <w:left w:val="nil"/>
        </w:tcBorders>
      </w:tcPr>
    </w:tblStylePr>
    <w:tblStylePr w:type="swCell">
      <w:tcPr>
        <w:tcBorders>
          <w:top w:val="double" w:color="FFB83D" w:themeColor="accent1" w:sz="4" w:space="0"/>
          <w:right w:val="nil"/>
        </w:tcBorders>
      </w:tcPr>
    </w:tblStylePr>
  </w:style>
  <w:style w:type="table" w:customStyle="1" w:styleId="260">
    <w:name w:val="清单表 3 - 着色 21"/>
    <w:basedOn w:val="88"/>
    <w:qFormat/>
    <w:uiPriority w:val="48"/>
    <w:tblPr>
      <w:tblBorders>
        <w:top w:val="single" w:color="FF5219" w:themeColor="accent2" w:sz="4" w:space="0"/>
        <w:left w:val="single" w:color="FF5219" w:themeColor="accent2" w:sz="4" w:space="0"/>
        <w:bottom w:val="single" w:color="FF5219" w:themeColor="accent2" w:sz="4" w:space="0"/>
        <w:right w:val="single" w:color="FF5219" w:themeColor="accent2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FF5219" w:themeFill="accent2"/>
      </w:tcPr>
    </w:tblStylePr>
    <w:tblStylePr w:type="lastRow">
      <w:rPr>
        <w:b/>
        <w:bCs/>
      </w:rPr>
      <w:tcPr>
        <w:tcBorders>
          <w:top w:val="double" w:color="FF5219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FF5219" w:themeColor="accent2" w:sz="4" w:space="0"/>
          <w:right w:val="single" w:color="FF5219" w:themeColor="accent2" w:sz="4" w:space="0"/>
        </w:tcBorders>
      </w:tcPr>
    </w:tblStylePr>
    <w:tblStylePr w:type="band1Horz">
      <w:tcPr>
        <w:tcBorders>
          <w:top w:val="single" w:color="FF5219" w:themeColor="accent2" w:sz="4" w:space="0"/>
          <w:bottom w:val="single" w:color="FF5219" w:themeColor="accent2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FF5219" w:themeColor="accent2" w:sz="4" w:space="0"/>
          <w:left w:val="nil"/>
        </w:tcBorders>
      </w:tcPr>
    </w:tblStylePr>
    <w:tblStylePr w:type="swCell">
      <w:tcPr>
        <w:tcBorders>
          <w:top w:val="double" w:color="FF5219" w:themeColor="accent2" w:sz="4" w:space="0"/>
          <w:right w:val="nil"/>
        </w:tcBorders>
      </w:tcPr>
    </w:tblStylePr>
  </w:style>
  <w:style w:type="table" w:customStyle="1" w:styleId="261">
    <w:name w:val="清单表 3 - 着色 31"/>
    <w:basedOn w:val="88"/>
    <w:qFormat/>
    <w:uiPriority w:val="48"/>
    <w:tblPr>
      <w:tblBorders>
        <w:top w:val="single" w:color="23AC35" w:themeColor="accent3" w:sz="4" w:space="0"/>
        <w:left w:val="single" w:color="23AC35" w:themeColor="accent3" w:sz="4" w:space="0"/>
        <w:bottom w:val="single" w:color="23AC35" w:themeColor="accent3" w:sz="4" w:space="0"/>
        <w:right w:val="single" w:color="23AC35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3AC35" w:themeFill="accent3"/>
      </w:tcPr>
    </w:tblStylePr>
    <w:tblStylePr w:type="lastRow">
      <w:rPr>
        <w:b/>
        <w:bCs/>
      </w:rPr>
      <w:tcPr>
        <w:tcBorders>
          <w:top w:val="double" w:color="23AC3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23AC35" w:themeColor="accent3" w:sz="4" w:space="0"/>
          <w:right w:val="single" w:color="23AC35" w:themeColor="accent3" w:sz="4" w:space="0"/>
        </w:tcBorders>
      </w:tcPr>
    </w:tblStylePr>
    <w:tblStylePr w:type="band1Horz">
      <w:tcPr>
        <w:tcBorders>
          <w:top w:val="single" w:color="23AC35" w:themeColor="accent3" w:sz="4" w:space="0"/>
          <w:bottom w:val="single" w:color="23AC35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23AC35" w:themeColor="accent3" w:sz="4" w:space="0"/>
          <w:left w:val="nil"/>
        </w:tcBorders>
      </w:tcPr>
    </w:tblStylePr>
    <w:tblStylePr w:type="swCell">
      <w:tcPr>
        <w:tcBorders>
          <w:top w:val="double" w:color="23AC35" w:themeColor="accent3" w:sz="4" w:space="0"/>
          <w:right w:val="nil"/>
        </w:tcBorders>
      </w:tcPr>
    </w:tblStylePr>
  </w:style>
  <w:style w:type="table" w:customStyle="1" w:styleId="262">
    <w:name w:val="清单表 3 - 着色 41"/>
    <w:basedOn w:val="88"/>
    <w:qFormat/>
    <w:uiPriority w:val="48"/>
    <w:tblPr>
      <w:tblBorders>
        <w:top w:val="single" w:color="B3E60D" w:themeColor="accent4" w:sz="4" w:space="0"/>
        <w:left w:val="single" w:color="B3E60D" w:themeColor="accent4" w:sz="4" w:space="0"/>
        <w:bottom w:val="single" w:color="B3E60D" w:themeColor="accent4" w:sz="4" w:space="0"/>
        <w:right w:val="single" w:color="B3E60D" w:themeColor="accent4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B3E60D" w:themeFill="accent4"/>
      </w:tcPr>
    </w:tblStylePr>
    <w:tblStylePr w:type="lastRow">
      <w:rPr>
        <w:b/>
        <w:bCs/>
      </w:rPr>
      <w:tcPr>
        <w:tcBorders>
          <w:top w:val="double" w:color="B3E60D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B3E60D" w:themeColor="accent4" w:sz="4" w:space="0"/>
          <w:right w:val="single" w:color="B3E60D" w:themeColor="accent4" w:sz="4" w:space="0"/>
        </w:tcBorders>
      </w:tcPr>
    </w:tblStylePr>
    <w:tblStylePr w:type="band1Horz">
      <w:tcPr>
        <w:tcBorders>
          <w:top w:val="single" w:color="B3E60D" w:themeColor="accent4" w:sz="4" w:space="0"/>
          <w:bottom w:val="single" w:color="B3E60D" w:themeColor="accent4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B3E60D" w:themeColor="accent4" w:sz="4" w:space="0"/>
          <w:left w:val="nil"/>
        </w:tcBorders>
      </w:tcPr>
    </w:tblStylePr>
    <w:tblStylePr w:type="swCell">
      <w:tcPr>
        <w:tcBorders>
          <w:top w:val="double" w:color="B3E60D" w:themeColor="accent4" w:sz="4" w:space="0"/>
          <w:right w:val="nil"/>
        </w:tcBorders>
      </w:tcPr>
    </w:tblStylePr>
  </w:style>
  <w:style w:type="table" w:customStyle="1" w:styleId="263">
    <w:name w:val="清单表 3 - 着色 51"/>
    <w:basedOn w:val="88"/>
    <w:qFormat/>
    <w:uiPriority w:val="48"/>
    <w:tblPr>
      <w:tblBorders>
        <w:top w:val="single" w:color="1967F7" w:themeColor="accent5" w:sz="4" w:space="0"/>
        <w:left w:val="single" w:color="1967F7" w:themeColor="accent5" w:sz="4" w:space="0"/>
        <w:bottom w:val="single" w:color="1967F7" w:themeColor="accent5" w:sz="4" w:space="0"/>
        <w:right w:val="single" w:color="1967F7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1967F7" w:themeFill="accent5"/>
      </w:tcPr>
    </w:tblStylePr>
    <w:tblStylePr w:type="lastRow">
      <w:rPr>
        <w:b/>
        <w:bCs/>
      </w:rPr>
      <w:tcPr>
        <w:tcBorders>
          <w:top w:val="double" w:color="1967F7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1967F7" w:themeColor="accent5" w:sz="4" w:space="0"/>
          <w:right w:val="single" w:color="1967F7" w:themeColor="accent5" w:sz="4" w:space="0"/>
        </w:tcBorders>
      </w:tcPr>
    </w:tblStylePr>
    <w:tblStylePr w:type="band1Horz">
      <w:tcPr>
        <w:tcBorders>
          <w:top w:val="single" w:color="1967F7" w:themeColor="accent5" w:sz="4" w:space="0"/>
          <w:bottom w:val="single" w:color="1967F7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1967F7" w:themeColor="accent5" w:sz="4" w:space="0"/>
          <w:left w:val="nil"/>
        </w:tcBorders>
      </w:tcPr>
    </w:tblStylePr>
    <w:tblStylePr w:type="swCell">
      <w:tcPr>
        <w:tcBorders>
          <w:top w:val="double" w:color="1967F7" w:themeColor="accent5" w:sz="4" w:space="0"/>
          <w:right w:val="nil"/>
        </w:tcBorders>
      </w:tcPr>
    </w:tblStylePr>
  </w:style>
  <w:style w:type="table" w:customStyle="1" w:styleId="264">
    <w:name w:val="清单表 3 - 着色 61"/>
    <w:basedOn w:val="88"/>
    <w:qFormat/>
    <w:uiPriority w:val="48"/>
    <w:tblPr>
      <w:tblBorders>
        <w:top w:val="single" w:color="00B0F0" w:themeColor="accent6" w:sz="4" w:space="0"/>
        <w:left w:val="single" w:color="00B0F0" w:themeColor="accent6" w:sz="4" w:space="0"/>
        <w:bottom w:val="single" w:color="00B0F0" w:themeColor="accent6" w:sz="4" w:space="0"/>
        <w:right w:val="single" w:color="00B0F0" w:themeColor="accent6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B0F0" w:themeFill="accent6"/>
      </w:tcPr>
    </w:tblStylePr>
    <w:tblStylePr w:type="lastRow">
      <w:rPr>
        <w:b/>
        <w:bCs/>
      </w:rPr>
      <w:tcPr>
        <w:tcBorders>
          <w:top w:val="double" w:color="00B0F0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B0F0" w:themeColor="accent6" w:sz="4" w:space="0"/>
          <w:right w:val="single" w:color="00B0F0" w:themeColor="accent6" w:sz="4" w:space="0"/>
        </w:tcBorders>
      </w:tcPr>
    </w:tblStylePr>
    <w:tblStylePr w:type="band1Horz">
      <w:tcPr>
        <w:tcBorders>
          <w:top w:val="single" w:color="00B0F0" w:themeColor="accent6" w:sz="4" w:space="0"/>
          <w:bottom w:val="single" w:color="00B0F0" w:themeColor="accent6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B0F0" w:themeColor="accent6" w:sz="4" w:space="0"/>
          <w:left w:val="nil"/>
        </w:tcBorders>
      </w:tcPr>
    </w:tblStylePr>
    <w:tblStylePr w:type="swCell">
      <w:tcPr>
        <w:tcBorders>
          <w:top w:val="double" w:color="00B0F0" w:themeColor="accent6" w:sz="4" w:space="0"/>
          <w:right w:val="nil"/>
        </w:tcBorders>
      </w:tcPr>
    </w:tblStylePr>
  </w:style>
  <w:style w:type="table" w:customStyle="1" w:styleId="265">
    <w:name w:val="清单表 41"/>
    <w:basedOn w:val="88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66">
    <w:name w:val="清单表 4 - 着色 11"/>
    <w:basedOn w:val="88"/>
    <w:qFormat/>
    <w:uiPriority w:val="49"/>
    <w:tblPr>
      <w:tblBorders>
        <w:top w:val="single" w:color="FFD48A" w:themeColor="accent1" w:themeTint="99" w:sz="4" w:space="0"/>
        <w:left w:val="single" w:color="FFD48A" w:themeColor="accent1" w:themeTint="99" w:sz="4" w:space="0"/>
        <w:bottom w:val="single" w:color="FFD48A" w:themeColor="accent1" w:themeTint="99" w:sz="4" w:space="0"/>
        <w:right w:val="single" w:color="FFD48A" w:themeColor="accent1" w:themeTint="99" w:sz="4" w:space="0"/>
        <w:insideH w:val="single" w:color="FFD48A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B83D" w:themeColor="accent1" w:sz="4" w:space="0"/>
          <w:left w:val="single" w:color="FFB83D" w:themeColor="accent1" w:sz="4" w:space="0"/>
          <w:bottom w:val="single" w:color="FFB83D" w:themeColor="accent1" w:sz="4" w:space="0"/>
          <w:right w:val="single" w:color="FFB83D" w:themeColor="accent1" w:sz="4" w:space="0"/>
          <w:insideH w:val="nil"/>
        </w:tcBorders>
        <w:shd w:val="clear" w:color="auto" w:fill="FFB83D" w:themeFill="accent1"/>
      </w:tcPr>
    </w:tblStylePr>
    <w:tblStylePr w:type="lastRow">
      <w:rPr>
        <w:b/>
        <w:bCs/>
      </w:rPr>
      <w:tcPr>
        <w:tcBorders>
          <w:top w:val="double" w:color="FFD48A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</w:style>
  <w:style w:type="table" w:customStyle="1" w:styleId="267">
    <w:name w:val="清单表 4 - 着色 21"/>
    <w:basedOn w:val="88"/>
    <w:qFormat/>
    <w:uiPriority w:val="49"/>
    <w:tblPr>
      <w:tblBorders>
        <w:top w:val="single" w:color="FF9774" w:themeColor="accent2" w:themeTint="99" w:sz="4" w:space="0"/>
        <w:left w:val="single" w:color="FF9774" w:themeColor="accent2" w:themeTint="99" w:sz="4" w:space="0"/>
        <w:bottom w:val="single" w:color="FF9774" w:themeColor="accent2" w:themeTint="99" w:sz="4" w:space="0"/>
        <w:right w:val="single" w:color="FF9774" w:themeColor="accent2" w:themeTint="99" w:sz="4" w:space="0"/>
        <w:insideH w:val="single" w:color="FF9774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5219" w:themeColor="accent2" w:sz="4" w:space="0"/>
          <w:left w:val="single" w:color="FF5219" w:themeColor="accent2" w:sz="4" w:space="0"/>
          <w:bottom w:val="single" w:color="FF5219" w:themeColor="accent2" w:sz="4" w:space="0"/>
          <w:right w:val="single" w:color="FF5219" w:themeColor="accent2" w:sz="4" w:space="0"/>
          <w:insideH w:val="nil"/>
        </w:tcBorders>
        <w:shd w:val="clear" w:color="auto" w:fill="FF5219" w:themeFill="accent2"/>
      </w:tcPr>
    </w:tblStylePr>
    <w:tblStylePr w:type="lastRow">
      <w:rPr>
        <w:b/>
        <w:bCs/>
      </w:rPr>
      <w:tcPr>
        <w:tcBorders>
          <w:top w:val="double" w:color="FF977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</w:style>
  <w:style w:type="table" w:customStyle="1" w:styleId="268">
    <w:name w:val="清单表 4 - 着色 31"/>
    <w:basedOn w:val="88"/>
    <w:qFormat/>
    <w:uiPriority w:val="49"/>
    <w:tblPr>
      <w:tblBorders>
        <w:top w:val="single" w:color="67E077" w:themeColor="accent3" w:themeTint="99" w:sz="4" w:space="0"/>
        <w:left w:val="single" w:color="67E077" w:themeColor="accent3" w:themeTint="99" w:sz="4" w:space="0"/>
        <w:bottom w:val="single" w:color="67E077" w:themeColor="accent3" w:themeTint="99" w:sz="4" w:space="0"/>
        <w:right w:val="single" w:color="67E077" w:themeColor="accent3" w:themeTint="99" w:sz="4" w:space="0"/>
        <w:insideH w:val="single" w:color="67E077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3AC35" w:themeColor="accent3" w:sz="4" w:space="0"/>
          <w:left w:val="single" w:color="23AC35" w:themeColor="accent3" w:sz="4" w:space="0"/>
          <w:bottom w:val="single" w:color="23AC35" w:themeColor="accent3" w:sz="4" w:space="0"/>
          <w:right w:val="single" w:color="23AC35" w:themeColor="accent3" w:sz="4" w:space="0"/>
          <w:insideH w:val="nil"/>
        </w:tcBorders>
        <w:shd w:val="clear" w:color="auto" w:fill="23AC35" w:themeFill="accent3"/>
      </w:tcPr>
    </w:tblStylePr>
    <w:tblStylePr w:type="lastRow">
      <w:rPr>
        <w:b/>
        <w:bCs/>
      </w:rPr>
      <w:tcPr>
        <w:tcBorders>
          <w:top w:val="double" w:color="67E077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</w:style>
  <w:style w:type="table" w:customStyle="1" w:styleId="269">
    <w:name w:val="清单表 4 - 着色 41"/>
    <w:basedOn w:val="88"/>
    <w:qFormat/>
    <w:uiPriority w:val="49"/>
    <w:tblPr>
      <w:tblBorders>
        <w:top w:val="single" w:color="D4F667" w:themeColor="accent4" w:themeTint="99" w:sz="4" w:space="0"/>
        <w:left w:val="single" w:color="D4F667" w:themeColor="accent4" w:themeTint="99" w:sz="4" w:space="0"/>
        <w:bottom w:val="single" w:color="D4F667" w:themeColor="accent4" w:themeTint="99" w:sz="4" w:space="0"/>
        <w:right w:val="single" w:color="D4F667" w:themeColor="accent4" w:themeTint="99" w:sz="4" w:space="0"/>
        <w:insideH w:val="single" w:color="D4F667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B3E60D" w:themeColor="accent4" w:sz="4" w:space="0"/>
          <w:left w:val="single" w:color="B3E60D" w:themeColor="accent4" w:sz="4" w:space="0"/>
          <w:bottom w:val="single" w:color="B3E60D" w:themeColor="accent4" w:sz="4" w:space="0"/>
          <w:right w:val="single" w:color="B3E60D" w:themeColor="accent4" w:sz="4" w:space="0"/>
          <w:insideH w:val="nil"/>
        </w:tcBorders>
        <w:shd w:val="clear" w:color="auto" w:fill="B3E60D" w:themeFill="accent4"/>
      </w:tcPr>
    </w:tblStylePr>
    <w:tblStylePr w:type="lastRow">
      <w:rPr>
        <w:b/>
        <w:bCs/>
      </w:rPr>
      <w:tcPr>
        <w:tcBorders>
          <w:top w:val="double" w:color="D4F66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</w:style>
  <w:style w:type="table" w:customStyle="1" w:styleId="270">
    <w:name w:val="清单表 4 - 着色 51"/>
    <w:basedOn w:val="88"/>
    <w:qFormat/>
    <w:uiPriority w:val="49"/>
    <w:tblPr>
      <w:tblBorders>
        <w:top w:val="single" w:color="74A3FA" w:themeColor="accent5" w:themeTint="99" w:sz="4" w:space="0"/>
        <w:left w:val="single" w:color="74A3FA" w:themeColor="accent5" w:themeTint="99" w:sz="4" w:space="0"/>
        <w:bottom w:val="single" w:color="74A3FA" w:themeColor="accent5" w:themeTint="99" w:sz="4" w:space="0"/>
        <w:right w:val="single" w:color="74A3FA" w:themeColor="accent5" w:themeTint="99" w:sz="4" w:space="0"/>
        <w:insideH w:val="single" w:color="74A3FA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967F7" w:themeColor="accent5" w:sz="4" w:space="0"/>
          <w:left w:val="single" w:color="1967F7" w:themeColor="accent5" w:sz="4" w:space="0"/>
          <w:bottom w:val="single" w:color="1967F7" w:themeColor="accent5" w:sz="4" w:space="0"/>
          <w:right w:val="single" w:color="1967F7" w:themeColor="accent5" w:sz="4" w:space="0"/>
          <w:insideH w:val="nil"/>
        </w:tcBorders>
        <w:shd w:val="clear" w:color="auto" w:fill="1967F7" w:themeFill="accent5"/>
      </w:tcPr>
    </w:tblStylePr>
    <w:tblStylePr w:type="lastRow">
      <w:rPr>
        <w:b/>
        <w:bCs/>
      </w:rPr>
      <w:tcPr>
        <w:tcBorders>
          <w:top w:val="double" w:color="74A3F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</w:style>
  <w:style w:type="table" w:customStyle="1" w:styleId="271">
    <w:name w:val="清单表 4 - 着色 61"/>
    <w:basedOn w:val="88"/>
    <w:qFormat/>
    <w:uiPriority w:val="49"/>
    <w:tblPr>
      <w:tblBorders>
        <w:top w:val="single" w:color="5CD3FF" w:themeColor="accent6" w:themeTint="99" w:sz="4" w:space="0"/>
        <w:left w:val="single" w:color="5CD3FF" w:themeColor="accent6" w:themeTint="99" w:sz="4" w:space="0"/>
        <w:bottom w:val="single" w:color="5CD3FF" w:themeColor="accent6" w:themeTint="99" w:sz="4" w:space="0"/>
        <w:right w:val="single" w:color="5CD3FF" w:themeColor="accent6" w:themeTint="99" w:sz="4" w:space="0"/>
        <w:insideH w:val="single" w:color="5CD3FF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B0F0" w:themeColor="accent6" w:sz="4" w:space="0"/>
          <w:left w:val="single" w:color="00B0F0" w:themeColor="accent6" w:sz="4" w:space="0"/>
          <w:bottom w:val="single" w:color="00B0F0" w:themeColor="accent6" w:sz="4" w:space="0"/>
          <w:right w:val="single" w:color="00B0F0" w:themeColor="accent6" w:sz="4" w:space="0"/>
          <w:insideH w:val="nil"/>
        </w:tcBorders>
        <w:shd w:val="clear" w:color="auto" w:fill="00B0F0" w:themeFill="accent6"/>
      </w:tcPr>
    </w:tblStylePr>
    <w:tblStylePr w:type="lastRow">
      <w:rPr>
        <w:b/>
        <w:bCs/>
      </w:rPr>
      <w:tcPr>
        <w:tcBorders>
          <w:top w:val="double" w:color="5CD3F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</w:style>
  <w:style w:type="table" w:customStyle="1" w:styleId="272">
    <w:name w:val="清单表 5 深色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273">
    <w:name w:val="清单表 5 深色 - 着色 1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FFB83D" w:themeColor="accent1" w:sz="24" w:space="0"/>
        <w:left w:val="single" w:color="FFB83D" w:themeColor="accent1" w:sz="24" w:space="0"/>
        <w:bottom w:val="single" w:color="FFB83D" w:themeColor="accent1" w:sz="24" w:space="0"/>
        <w:right w:val="single" w:color="FFB83D" w:themeColor="accent1" w:sz="24" w:space="0"/>
      </w:tblBorders>
    </w:tblPr>
    <w:tcPr>
      <w:shd w:val="clear" w:color="auto" w:fill="FFB83D" w:themeFill="accen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274">
    <w:name w:val="清单表 5 深色 - 着色 2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FF5219" w:themeColor="accent2" w:sz="24" w:space="0"/>
        <w:left w:val="single" w:color="FF5219" w:themeColor="accent2" w:sz="24" w:space="0"/>
        <w:bottom w:val="single" w:color="FF5219" w:themeColor="accent2" w:sz="24" w:space="0"/>
        <w:right w:val="single" w:color="FF5219" w:themeColor="accent2" w:sz="24" w:space="0"/>
      </w:tblBorders>
    </w:tblPr>
    <w:tcPr>
      <w:shd w:val="clear" w:color="auto" w:fill="FF5219" w:themeFill="accent2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275">
    <w:name w:val="清单表 5 深色 - 着色 3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23AC35" w:themeColor="accent3" w:sz="24" w:space="0"/>
        <w:left w:val="single" w:color="23AC35" w:themeColor="accent3" w:sz="24" w:space="0"/>
        <w:bottom w:val="single" w:color="23AC35" w:themeColor="accent3" w:sz="24" w:space="0"/>
        <w:right w:val="single" w:color="23AC35" w:themeColor="accent3" w:sz="24" w:space="0"/>
      </w:tblBorders>
    </w:tblPr>
    <w:tcPr>
      <w:shd w:val="clear" w:color="auto" w:fill="23AC35" w:themeFill="accent3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276">
    <w:name w:val="清单表 5 深色 - 着色 4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B3E60D" w:themeColor="accent4" w:sz="24" w:space="0"/>
        <w:left w:val="single" w:color="B3E60D" w:themeColor="accent4" w:sz="24" w:space="0"/>
        <w:bottom w:val="single" w:color="B3E60D" w:themeColor="accent4" w:sz="24" w:space="0"/>
        <w:right w:val="single" w:color="B3E60D" w:themeColor="accent4" w:sz="24" w:space="0"/>
      </w:tblBorders>
    </w:tblPr>
    <w:tcPr>
      <w:shd w:val="clear" w:color="auto" w:fill="B3E60D" w:themeFill="accent4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277">
    <w:name w:val="清单表 5 深色 - 着色 5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1967F7" w:themeColor="accent5" w:sz="24" w:space="0"/>
        <w:left w:val="single" w:color="1967F7" w:themeColor="accent5" w:sz="24" w:space="0"/>
        <w:bottom w:val="single" w:color="1967F7" w:themeColor="accent5" w:sz="24" w:space="0"/>
        <w:right w:val="single" w:color="1967F7" w:themeColor="accent5" w:sz="24" w:space="0"/>
      </w:tblBorders>
    </w:tblPr>
    <w:tcPr>
      <w:shd w:val="clear" w:color="auto" w:fill="1967F7" w:themeFill="accent5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278">
    <w:name w:val="清单表 5 深色 - 着色 61"/>
    <w:basedOn w:val="88"/>
    <w:qFormat/>
    <w:uiPriority w:val="50"/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B0F0" w:themeColor="accent6" w:sz="24" w:space="0"/>
        <w:left w:val="single" w:color="00B0F0" w:themeColor="accent6" w:sz="24" w:space="0"/>
        <w:bottom w:val="single" w:color="00B0F0" w:themeColor="accent6" w:sz="24" w:space="0"/>
        <w:right w:val="single" w:color="00B0F0" w:themeColor="accent6" w:sz="24" w:space="0"/>
      </w:tblBorders>
    </w:tblPr>
    <w:tcPr>
      <w:shd w:val="clear" w:color="auto" w:fill="00B0F0" w:themeFill="accent6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279">
    <w:name w:val="清单表 6 彩色1"/>
    <w:basedOn w:val="88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80">
    <w:name w:val="清单表 6 彩色 - 着色 11"/>
    <w:basedOn w:val="88"/>
    <w:qFormat/>
    <w:uiPriority w:val="51"/>
    <w:rPr>
      <w:color w:val="ED9600" w:themeColor="accent1" w:themeShade="BF"/>
    </w:rPr>
    <w:tblPr>
      <w:tblBorders>
        <w:top w:val="single" w:color="FFB83D" w:themeColor="accent1" w:sz="4" w:space="0"/>
        <w:bottom w:val="single" w:color="FFB83D" w:themeColor="accent1" w:sz="4" w:space="0"/>
      </w:tblBorders>
    </w:tblPr>
    <w:tblStylePr w:type="firstRow">
      <w:rPr>
        <w:b/>
        <w:bCs/>
      </w:rPr>
      <w:tcPr>
        <w:tcBorders>
          <w:bottom w:val="single" w:color="FFB83D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FFB83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</w:style>
  <w:style w:type="table" w:customStyle="1" w:styleId="281">
    <w:name w:val="清单表 6 彩色 - 着色 21"/>
    <w:basedOn w:val="88"/>
    <w:qFormat/>
    <w:uiPriority w:val="51"/>
    <w:rPr>
      <w:color w:val="D23400" w:themeColor="accent2" w:themeShade="BF"/>
    </w:rPr>
    <w:tblPr>
      <w:tblBorders>
        <w:top w:val="single" w:color="FF5219" w:themeColor="accent2" w:sz="4" w:space="0"/>
        <w:bottom w:val="single" w:color="FF5219" w:themeColor="accent2" w:sz="4" w:space="0"/>
      </w:tblBorders>
    </w:tblPr>
    <w:tblStylePr w:type="firstRow">
      <w:rPr>
        <w:b/>
        <w:bCs/>
      </w:rPr>
      <w:tcPr>
        <w:tcBorders>
          <w:bottom w:val="single" w:color="FF5219" w:themeColor="accent2" w:sz="4" w:space="0"/>
        </w:tcBorders>
      </w:tcPr>
    </w:tblStylePr>
    <w:tblStylePr w:type="lastRow">
      <w:rPr>
        <w:b/>
        <w:bCs/>
      </w:rPr>
      <w:tcPr>
        <w:tcBorders>
          <w:top w:val="double" w:color="FF5219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</w:style>
  <w:style w:type="table" w:customStyle="1" w:styleId="282">
    <w:name w:val="清单表 6 彩色 - 着色 31"/>
    <w:basedOn w:val="88"/>
    <w:qFormat/>
    <w:uiPriority w:val="51"/>
    <w:rPr>
      <w:color w:val="1A8128" w:themeColor="accent3" w:themeShade="BF"/>
    </w:rPr>
    <w:tblPr>
      <w:tblBorders>
        <w:top w:val="single" w:color="23AC35" w:themeColor="accent3" w:sz="4" w:space="0"/>
        <w:bottom w:val="single" w:color="23AC35" w:themeColor="accent3" w:sz="4" w:space="0"/>
      </w:tblBorders>
    </w:tblPr>
    <w:tblStylePr w:type="firstRow">
      <w:rPr>
        <w:b/>
        <w:bCs/>
      </w:rPr>
      <w:tcPr>
        <w:tcBorders>
          <w:bottom w:val="single" w:color="23AC35" w:themeColor="accent3" w:sz="4" w:space="0"/>
        </w:tcBorders>
      </w:tcPr>
    </w:tblStylePr>
    <w:tblStylePr w:type="lastRow">
      <w:rPr>
        <w:b/>
        <w:bCs/>
      </w:rPr>
      <w:tcPr>
        <w:tcBorders>
          <w:top w:val="double" w:color="23AC3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</w:style>
  <w:style w:type="table" w:customStyle="1" w:styleId="283">
    <w:name w:val="清单表 6 彩色 - 着色 41"/>
    <w:basedOn w:val="88"/>
    <w:qFormat/>
    <w:uiPriority w:val="51"/>
    <w:rPr>
      <w:color w:val="86AD0A" w:themeColor="accent4" w:themeShade="BF"/>
    </w:rPr>
    <w:tblPr>
      <w:tblBorders>
        <w:top w:val="single" w:color="B3E60D" w:themeColor="accent4" w:sz="4" w:space="0"/>
        <w:bottom w:val="single" w:color="B3E60D" w:themeColor="accent4" w:sz="4" w:space="0"/>
      </w:tblBorders>
    </w:tblPr>
    <w:tblStylePr w:type="firstRow">
      <w:rPr>
        <w:b/>
        <w:bCs/>
      </w:rPr>
      <w:tcPr>
        <w:tcBorders>
          <w:bottom w:val="single" w:color="B3E60D" w:themeColor="accent4" w:sz="4" w:space="0"/>
        </w:tcBorders>
      </w:tcPr>
    </w:tblStylePr>
    <w:tblStylePr w:type="lastRow">
      <w:rPr>
        <w:b/>
        <w:bCs/>
      </w:rPr>
      <w:tcPr>
        <w:tcBorders>
          <w:top w:val="double" w:color="B3E60D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</w:style>
  <w:style w:type="table" w:customStyle="1" w:styleId="284">
    <w:name w:val="清单表 6 彩色 - 着色 51"/>
    <w:basedOn w:val="88"/>
    <w:qFormat/>
    <w:uiPriority w:val="51"/>
    <w:rPr>
      <w:color w:val="074AC5" w:themeColor="accent5" w:themeShade="BF"/>
    </w:rPr>
    <w:tblPr>
      <w:tblBorders>
        <w:top w:val="single" w:color="1967F7" w:themeColor="accent5" w:sz="4" w:space="0"/>
        <w:bottom w:val="single" w:color="1967F7" w:themeColor="accent5" w:sz="4" w:space="0"/>
      </w:tblBorders>
    </w:tblPr>
    <w:tblStylePr w:type="firstRow">
      <w:rPr>
        <w:b/>
        <w:bCs/>
      </w:rPr>
      <w:tcPr>
        <w:tcBorders>
          <w:bottom w:val="single" w:color="1967F7" w:themeColor="accent5" w:sz="4" w:space="0"/>
        </w:tcBorders>
      </w:tcPr>
    </w:tblStylePr>
    <w:tblStylePr w:type="lastRow">
      <w:rPr>
        <w:b/>
        <w:bCs/>
      </w:rPr>
      <w:tcPr>
        <w:tcBorders>
          <w:top w:val="double" w:color="1967F7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</w:style>
  <w:style w:type="table" w:customStyle="1" w:styleId="285">
    <w:name w:val="清单表 6 彩色 - 着色 61"/>
    <w:basedOn w:val="88"/>
    <w:qFormat/>
    <w:uiPriority w:val="51"/>
    <w:rPr>
      <w:color w:val="0084B4" w:themeColor="accent6" w:themeShade="BF"/>
    </w:rPr>
    <w:tblPr>
      <w:tblBorders>
        <w:top w:val="single" w:color="00B0F0" w:themeColor="accent6" w:sz="4" w:space="0"/>
        <w:bottom w:val="single" w:color="00B0F0" w:themeColor="accent6" w:sz="4" w:space="0"/>
      </w:tblBorders>
    </w:tblPr>
    <w:tblStylePr w:type="firstRow">
      <w:rPr>
        <w:b/>
        <w:bCs/>
      </w:rPr>
      <w:tcPr>
        <w:tcBorders>
          <w:bottom w:val="single" w:color="00B0F0" w:themeColor="accent6" w:sz="4" w:space="0"/>
        </w:tcBorders>
      </w:tcPr>
    </w:tblStylePr>
    <w:tblStylePr w:type="lastRow">
      <w:rPr>
        <w:b/>
        <w:bCs/>
      </w:rPr>
      <w:tcPr>
        <w:tcBorders>
          <w:top w:val="double" w:color="00B0F0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</w:style>
  <w:style w:type="table" w:customStyle="1" w:styleId="286">
    <w:name w:val="清单表 7 彩色1"/>
    <w:basedOn w:val="88"/>
    <w:qFormat/>
    <w:uiPriority w:val="52"/>
    <w:rPr>
      <w:color w:val="000000" w:themeColor="text1"/>
      <w14:textFill>
        <w14:solidFill>
          <w14:schemeClr w14:val="tx1"/>
        </w14:solidFill>
      </w14:textFill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287">
    <w:name w:val="清单表 7 彩色 - 着色 11"/>
    <w:basedOn w:val="88"/>
    <w:qFormat/>
    <w:uiPriority w:val="52"/>
    <w:rPr>
      <w:color w:val="ED9600" w:themeColor="accent1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FFB83D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FFB83D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FFB83D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FFB83D" w:themeColor="accent1" w:sz="4" w:space="0"/>
        </w:tcBorders>
        <w:shd w:val="clear" w:color="auto" w:fill="FFFFFF" w:themeFill="background1"/>
      </w:tc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288">
    <w:name w:val="清单表 7 彩色 - 着色 21"/>
    <w:basedOn w:val="88"/>
    <w:qFormat/>
    <w:uiPriority w:val="52"/>
    <w:rPr>
      <w:color w:val="D23400" w:themeColor="accent2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FF5219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FF5219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FF5219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FF5219" w:themeColor="accent2" w:sz="4" w:space="0"/>
        </w:tcBorders>
        <w:shd w:val="clear" w:color="auto" w:fill="FFFFFF" w:themeFill="background1"/>
      </w:tc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289">
    <w:name w:val="清单表 7 彩色 - 着色 31"/>
    <w:basedOn w:val="88"/>
    <w:qFormat/>
    <w:uiPriority w:val="52"/>
    <w:rPr>
      <w:color w:val="1A8128" w:themeColor="accent3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23AC35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23AC35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23AC35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23AC35" w:themeColor="accent3" w:sz="4" w:space="0"/>
        </w:tcBorders>
        <w:shd w:val="clear" w:color="auto" w:fill="FFFFFF" w:themeFill="background1"/>
      </w:tc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290">
    <w:name w:val="清单表 7 彩色 - 着色 41"/>
    <w:basedOn w:val="88"/>
    <w:qFormat/>
    <w:uiPriority w:val="52"/>
    <w:rPr>
      <w:color w:val="86AD0A" w:themeColor="accent4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B3E60D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B3E60D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B3E60D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B3E60D" w:themeColor="accent4" w:sz="4" w:space="0"/>
        </w:tcBorders>
        <w:shd w:val="clear" w:color="auto" w:fill="FFFFFF" w:themeFill="background1"/>
      </w:tc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291">
    <w:name w:val="清单表 7 彩色 - 着色 51"/>
    <w:basedOn w:val="88"/>
    <w:qFormat/>
    <w:uiPriority w:val="52"/>
    <w:rPr>
      <w:color w:val="074AC5" w:themeColor="accent5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1967F7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1967F7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1967F7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1967F7" w:themeColor="accent5" w:sz="4" w:space="0"/>
        </w:tcBorders>
        <w:shd w:val="clear" w:color="auto" w:fill="FFFFFF" w:themeFill="background1"/>
      </w:tc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292">
    <w:name w:val="清单表 7 彩色 - 着色 61"/>
    <w:basedOn w:val="88"/>
    <w:qFormat/>
    <w:uiPriority w:val="52"/>
    <w:rPr>
      <w:color w:val="0084B4" w:themeColor="accent6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B0F0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B0F0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B0F0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B0F0" w:themeColor="accent6" w:sz="4" w:space="0"/>
        </w:tcBorders>
        <w:shd w:val="clear" w:color="auto" w:fill="FFFFFF" w:themeFill="background1"/>
      </w:tc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293">
    <w:name w:val="网格表 1 浅色1"/>
    <w:basedOn w:val="88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4">
    <w:name w:val="网格表 1 浅色 - 着色 11"/>
    <w:basedOn w:val="88"/>
    <w:qFormat/>
    <w:uiPriority w:val="46"/>
    <w:tblPr>
      <w:tblBorders>
        <w:top w:val="single" w:color="FFE2B1" w:themeColor="accent1" w:themeTint="66" w:sz="4" w:space="0"/>
        <w:left w:val="single" w:color="FFE2B1" w:themeColor="accent1" w:themeTint="66" w:sz="4" w:space="0"/>
        <w:bottom w:val="single" w:color="FFE2B1" w:themeColor="accent1" w:themeTint="66" w:sz="4" w:space="0"/>
        <w:right w:val="single" w:color="FFE2B1" w:themeColor="accent1" w:themeTint="66" w:sz="4" w:space="0"/>
        <w:insideH w:val="single" w:color="FFE2B1" w:themeColor="accent1" w:themeTint="66" w:sz="4" w:space="0"/>
        <w:insideV w:val="single" w:color="FFE2B1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FFD48A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FD48A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5">
    <w:name w:val="网格表 1 浅色 - 着色 21"/>
    <w:basedOn w:val="88"/>
    <w:qFormat/>
    <w:uiPriority w:val="46"/>
    <w:tblPr>
      <w:tblBorders>
        <w:top w:val="single" w:color="FFB9A2" w:themeColor="accent2" w:themeTint="66" w:sz="4" w:space="0"/>
        <w:left w:val="single" w:color="FFB9A2" w:themeColor="accent2" w:themeTint="66" w:sz="4" w:space="0"/>
        <w:bottom w:val="single" w:color="FFB9A2" w:themeColor="accent2" w:themeTint="66" w:sz="4" w:space="0"/>
        <w:right w:val="single" w:color="FFB9A2" w:themeColor="accent2" w:themeTint="66" w:sz="4" w:space="0"/>
        <w:insideH w:val="single" w:color="FFB9A2" w:themeColor="accent2" w:themeTint="66" w:sz="4" w:space="0"/>
        <w:insideV w:val="single" w:color="FFB9A2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F9774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F9774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6">
    <w:name w:val="网格表 1 浅色 - 着色 31"/>
    <w:basedOn w:val="88"/>
    <w:qFormat/>
    <w:uiPriority w:val="46"/>
    <w:tblPr>
      <w:tblBorders>
        <w:top w:val="single" w:color="9AEAA4" w:themeColor="accent3" w:themeTint="66" w:sz="4" w:space="0"/>
        <w:left w:val="single" w:color="9AEAA4" w:themeColor="accent3" w:themeTint="66" w:sz="4" w:space="0"/>
        <w:bottom w:val="single" w:color="9AEAA4" w:themeColor="accent3" w:themeTint="66" w:sz="4" w:space="0"/>
        <w:right w:val="single" w:color="9AEAA4" w:themeColor="accent3" w:themeTint="66" w:sz="4" w:space="0"/>
        <w:insideH w:val="single" w:color="9AEAA4" w:themeColor="accent3" w:themeTint="66" w:sz="4" w:space="0"/>
        <w:insideV w:val="single" w:color="9AEAA4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67E077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67E077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7">
    <w:name w:val="网格表 1 浅色 - 着色 41"/>
    <w:basedOn w:val="88"/>
    <w:qFormat/>
    <w:uiPriority w:val="46"/>
    <w:tblPr>
      <w:tblBorders>
        <w:top w:val="single" w:color="E2F999" w:themeColor="accent4" w:themeTint="66" w:sz="4" w:space="0"/>
        <w:left w:val="single" w:color="E2F999" w:themeColor="accent4" w:themeTint="66" w:sz="4" w:space="0"/>
        <w:bottom w:val="single" w:color="E2F999" w:themeColor="accent4" w:themeTint="66" w:sz="4" w:space="0"/>
        <w:right w:val="single" w:color="E2F999" w:themeColor="accent4" w:themeTint="66" w:sz="4" w:space="0"/>
        <w:insideH w:val="single" w:color="E2F999" w:themeColor="accent4" w:themeTint="66" w:sz="4" w:space="0"/>
        <w:insideV w:val="single" w:color="E2F999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D4F66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D4F66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8">
    <w:name w:val="网格表 1 浅色 - 着色 51"/>
    <w:basedOn w:val="88"/>
    <w:qFormat/>
    <w:uiPriority w:val="46"/>
    <w:tblPr>
      <w:tblBorders>
        <w:top w:val="single" w:color="A2C2FB" w:themeColor="accent5" w:themeTint="66" w:sz="4" w:space="0"/>
        <w:left w:val="single" w:color="A2C2FB" w:themeColor="accent5" w:themeTint="66" w:sz="4" w:space="0"/>
        <w:bottom w:val="single" w:color="A2C2FB" w:themeColor="accent5" w:themeTint="66" w:sz="4" w:space="0"/>
        <w:right w:val="single" w:color="A2C2FB" w:themeColor="accent5" w:themeTint="66" w:sz="4" w:space="0"/>
        <w:insideH w:val="single" w:color="A2C2FB" w:themeColor="accent5" w:themeTint="66" w:sz="4" w:space="0"/>
        <w:insideV w:val="single" w:color="A2C2FB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74A3FA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74A3FA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9">
    <w:name w:val="网格表 1 浅色 - 着色 61"/>
    <w:basedOn w:val="88"/>
    <w:qFormat/>
    <w:uiPriority w:val="46"/>
    <w:tblPr>
      <w:tblBorders>
        <w:top w:val="single" w:color="92E2FE" w:themeColor="accent6" w:themeTint="66" w:sz="4" w:space="0"/>
        <w:left w:val="single" w:color="92E2FE" w:themeColor="accent6" w:themeTint="66" w:sz="4" w:space="0"/>
        <w:bottom w:val="single" w:color="92E2FE" w:themeColor="accent6" w:themeTint="66" w:sz="4" w:space="0"/>
        <w:right w:val="single" w:color="92E2FE" w:themeColor="accent6" w:themeTint="66" w:sz="4" w:space="0"/>
        <w:insideH w:val="single" w:color="92E2FE" w:themeColor="accent6" w:themeTint="66" w:sz="4" w:space="0"/>
        <w:insideV w:val="single" w:color="92E2FE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5CD3F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5CD3F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00">
    <w:name w:val="网格表 21"/>
    <w:basedOn w:val="88"/>
    <w:qFormat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01">
    <w:name w:val="网格表 2 - 着色 11"/>
    <w:basedOn w:val="88"/>
    <w:qFormat/>
    <w:uiPriority w:val="47"/>
    <w:tblPr>
      <w:tblBorders>
        <w:top w:val="single" w:color="FFD48A" w:themeColor="accent1" w:themeTint="99" w:sz="2" w:space="0"/>
        <w:bottom w:val="single" w:color="FFD48A" w:themeColor="accent1" w:themeTint="99" w:sz="2" w:space="0"/>
        <w:insideH w:val="single" w:color="FFD48A" w:themeColor="accent1" w:themeTint="99" w:sz="2" w:space="0"/>
        <w:insideV w:val="single" w:color="FFD48A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FFD48A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FFD48A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</w:style>
  <w:style w:type="table" w:customStyle="1" w:styleId="302">
    <w:name w:val="网格表 2 - 着色 21"/>
    <w:basedOn w:val="88"/>
    <w:qFormat/>
    <w:uiPriority w:val="47"/>
    <w:tblPr>
      <w:tblBorders>
        <w:top w:val="single" w:color="FF9774" w:themeColor="accent2" w:themeTint="99" w:sz="2" w:space="0"/>
        <w:bottom w:val="single" w:color="FF9774" w:themeColor="accent2" w:themeTint="99" w:sz="2" w:space="0"/>
        <w:insideH w:val="single" w:color="FF9774" w:themeColor="accent2" w:themeTint="99" w:sz="2" w:space="0"/>
        <w:insideV w:val="single" w:color="FF9774" w:themeColor="accent2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FF9774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FF9774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</w:style>
  <w:style w:type="table" w:customStyle="1" w:styleId="303">
    <w:name w:val="网格表 2 - 着色 31"/>
    <w:basedOn w:val="88"/>
    <w:qFormat/>
    <w:uiPriority w:val="47"/>
    <w:tblPr>
      <w:tblBorders>
        <w:top w:val="single" w:color="67E077" w:themeColor="accent3" w:themeTint="99" w:sz="2" w:space="0"/>
        <w:bottom w:val="single" w:color="67E077" w:themeColor="accent3" w:themeTint="99" w:sz="2" w:space="0"/>
        <w:insideH w:val="single" w:color="67E077" w:themeColor="accent3" w:themeTint="99" w:sz="2" w:space="0"/>
        <w:insideV w:val="single" w:color="67E077" w:themeColor="accent3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7E077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7E077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</w:style>
  <w:style w:type="table" w:customStyle="1" w:styleId="304">
    <w:name w:val="网格表 2 - 着色 41"/>
    <w:basedOn w:val="88"/>
    <w:qFormat/>
    <w:uiPriority w:val="47"/>
    <w:tblPr>
      <w:tblBorders>
        <w:top w:val="single" w:color="D4F667" w:themeColor="accent4" w:themeTint="99" w:sz="2" w:space="0"/>
        <w:bottom w:val="single" w:color="D4F667" w:themeColor="accent4" w:themeTint="99" w:sz="2" w:space="0"/>
        <w:insideH w:val="single" w:color="D4F667" w:themeColor="accent4" w:themeTint="99" w:sz="2" w:space="0"/>
        <w:insideV w:val="single" w:color="D4F667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D4F667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D4F667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</w:style>
  <w:style w:type="table" w:customStyle="1" w:styleId="305">
    <w:name w:val="网格表 2 - 着色 51"/>
    <w:basedOn w:val="88"/>
    <w:qFormat/>
    <w:uiPriority w:val="47"/>
    <w:tblPr>
      <w:tblBorders>
        <w:top w:val="single" w:color="74A3FA" w:themeColor="accent5" w:themeTint="99" w:sz="2" w:space="0"/>
        <w:bottom w:val="single" w:color="74A3FA" w:themeColor="accent5" w:themeTint="99" w:sz="2" w:space="0"/>
        <w:insideH w:val="single" w:color="74A3FA" w:themeColor="accent5" w:themeTint="99" w:sz="2" w:space="0"/>
        <w:insideV w:val="single" w:color="74A3FA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74A3FA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74A3FA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</w:style>
  <w:style w:type="table" w:customStyle="1" w:styleId="306">
    <w:name w:val="网格表 2 - 着色 61"/>
    <w:basedOn w:val="88"/>
    <w:qFormat/>
    <w:uiPriority w:val="47"/>
    <w:tblPr>
      <w:tblBorders>
        <w:top w:val="single" w:color="5CD3FF" w:themeColor="accent6" w:themeTint="99" w:sz="2" w:space="0"/>
        <w:bottom w:val="single" w:color="5CD3FF" w:themeColor="accent6" w:themeTint="99" w:sz="2" w:space="0"/>
        <w:insideH w:val="single" w:color="5CD3FF" w:themeColor="accent6" w:themeTint="99" w:sz="2" w:space="0"/>
        <w:insideV w:val="single" w:color="5CD3FF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5CD3FF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5CD3FF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</w:style>
  <w:style w:type="table" w:customStyle="1" w:styleId="307">
    <w:name w:val="网格表 31"/>
    <w:basedOn w:val="88"/>
    <w:qFormat/>
    <w:uiPriority w:val="48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308">
    <w:name w:val="网格表 3 - 着色 11"/>
    <w:basedOn w:val="88"/>
    <w:qFormat/>
    <w:uiPriority w:val="48"/>
    <w:tblPr>
      <w:tblBorders>
        <w:top w:val="single" w:color="FFD48A" w:themeColor="accent1" w:themeTint="99" w:sz="4" w:space="0"/>
        <w:left w:val="single" w:color="FFD48A" w:themeColor="accent1" w:themeTint="99" w:sz="4" w:space="0"/>
        <w:bottom w:val="single" w:color="FFD48A" w:themeColor="accent1" w:themeTint="99" w:sz="4" w:space="0"/>
        <w:right w:val="single" w:color="FFD48A" w:themeColor="accent1" w:themeTint="99" w:sz="4" w:space="0"/>
        <w:insideH w:val="single" w:color="FFD48A" w:themeColor="accent1" w:themeTint="99" w:sz="4" w:space="0"/>
        <w:insideV w:val="single" w:color="FFD48A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  <w:tblStylePr w:type="neCell">
      <w:tcPr>
        <w:tcBorders>
          <w:bottom w:val="single" w:color="FFD48A" w:themeColor="accent1" w:themeTint="99" w:sz="4" w:space="0"/>
        </w:tcBorders>
      </w:tcPr>
    </w:tblStylePr>
    <w:tblStylePr w:type="nwCell">
      <w:tcPr>
        <w:tcBorders>
          <w:bottom w:val="single" w:color="FFD48A" w:themeColor="accent1" w:themeTint="99" w:sz="4" w:space="0"/>
        </w:tcBorders>
      </w:tcPr>
    </w:tblStylePr>
    <w:tblStylePr w:type="seCell">
      <w:tcPr>
        <w:tcBorders>
          <w:top w:val="single" w:color="FFD48A" w:themeColor="accent1" w:themeTint="99" w:sz="4" w:space="0"/>
        </w:tcBorders>
      </w:tcPr>
    </w:tblStylePr>
    <w:tblStylePr w:type="swCell">
      <w:tcPr>
        <w:tcBorders>
          <w:top w:val="single" w:color="FFD48A" w:themeColor="accent1" w:themeTint="99" w:sz="4" w:space="0"/>
        </w:tcBorders>
      </w:tcPr>
    </w:tblStylePr>
  </w:style>
  <w:style w:type="table" w:customStyle="1" w:styleId="309">
    <w:name w:val="网格表 3 - 着色 21"/>
    <w:basedOn w:val="88"/>
    <w:qFormat/>
    <w:uiPriority w:val="48"/>
    <w:tblPr>
      <w:tblBorders>
        <w:top w:val="single" w:color="FF9774" w:themeColor="accent2" w:themeTint="99" w:sz="4" w:space="0"/>
        <w:left w:val="single" w:color="FF9774" w:themeColor="accent2" w:themeTint="99" w:sz="4" w:space="0"/>
        <w:bottom w:val="single" w:color="FF9774" w:themeColor="accent2" w:themeTint="99" w:sz="4" w:space="0"/>
        <w:right w:val="single" w:color="FF9774" w:themeColor="accent2" w:themeTint="99" w:sz="4" w:space="0"/>
        <w:insideH w:val="single" w:color="FF9774" w:themeColor="accent2" w:themeTint="99" w:sz="4" w:space="0"/>
        <w:insideV w:val="single" w:color="FF9774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  <w:tblStylePr w:type="neCell">
      <w:tcPr>
        <w:tcBorders>
          <w:bottom w:val="single" w:color="FF9774" w:themeColor="accent2" w:themeTint="99" w:sz="4" w:space="0"/>
        </w:tcBorders>
      </w:tcPr>
    </w:tblStylePr>
    <w:tblStylePr w:type="nwCell">
      <w:tcPr>
        <w:tcBorders>
          <w:bottom w:val="single" w:color="FF9774" w:themeColor="accent2" w:themeTint="99" w:sz="4" w:space="0"/>
        </w:tcBorders>
      </w:tcPr>
    </w:tblStylePr>
    <w:tblStylePr w:type="seCell">
      <w:tcPr>
        <w:tcBorders>
          <w:top w:val="single" w:color="FF9774" w:themeColor="accent2" w:themeTint="99" w:sz="4" w:space="0"/>
        </w:tcBorders>
      </w:tcPr>
    </w:tblStylePr>
    <w:tblStylePr w:type="swCell">
      <w:tcPr>
        <w:tcBorders>
          <w:top w:val="single" w:color="FF9774" w:themeColor="accent2" w:themeTint="99" w:sz="4" w:space="0"/>
        </w:tcBorders>
      </w:tcPr>
    </w:tblStylePr>
  </w:style>
  <w:style w:type="table" w:customStyle="1" w:styleId="310">
    <w:name w:val="网格表 3 - 着色 31"/>
    <w:basedOn w:val="88"/>
    <w:qFormat/>
    <w:uiPriority w:val="48"/>
    <w:tblPr>
      <w:tblBorders>
        <w:top w:val="single" w:color="67E077" w:themeColor="accent3" w:themeTint="99" w:sz="4" w:space="0"/>
        <w:left w:val="single" w:color="67E077" w:themeColor="accent3" w:themeTint="99" w:sz="4" w:space="0"/>
        <w:bottom w:val="single" w:color="67E077" w:themeColor="accent3" w:themeTint="99" w:sz="4" w:space="0"/>
        <w:right w:val="single" w:color="67E077" w:themeColor="accent3" w:themeTint="99" w:sz="4" w:space="0"/>
        <w:insideH w:val="single" w:color="67E077" w:themeColor="accent3" w:themeTint="99" w:sz="4" w:space="0"/>
        <w:insideV w:val="single" w:color="67E077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  <w:tblStylePr w:type="neCell">
      <w:tcPr>
        <w:tcBorders>
          <w:bottom w:val="single" w:color="67E077" w:themeColor="accent3" w:themeTint="99" w:sz="4" w:space="0"/>
        </w:tcBorders>
      </w:tcPr>
    </w:tblStylePr>
    <w:tblStylePr w:type="nwCell">
      <w:tcPr>
        <w:tcBorders>
          <w:bottom w:val="single" w:color="67E077" w:themeColor="accent3" w:themeTint="99" w:sz="4" w:space="0"/>
        </w:tcBorders>
      </w:tcPr>
    </w:tblStylePr>
    <w:tblStylePr w:type="seCell">
      <w:tcPr>
        <w:tcBorders>
          <w:top w:val="single" w:color="67E077" w:themeColor="accent3" w:themeTint="99" w:sz="4" w:space="0"/>
        </w:tcBorders>
      </w:tcPr>
    </w:tblStylePr>
    <w:tblStylePr w:type="swCell">
      <w:tcPr>
        <w:tcBorders>
          <w:top w:val="single" w:color="67E077" w:themeColor="accent3" w:themeTint="99" w:sz="4" w:space="0"/>
        </w:tcBorders>
      </w:tcPr>
    </w:tblStylePr>
  </w:style>
  <w:style w:type="table" w:customStyle="1" w:styleId="311">
    <w:name w:val="网格表 3 - 着色 41"/>
    <w:basedOn w:val="88"/>
    <w:qFormat/>
    <w:uiPriority w:val="48"/>
    <w:tblPr>
      <w:tblBorders>
        <w:top w:val="single" w:color="D4F667" w:themeColor="accent4" w:themeTint="99" w:sz="4" w:space="0"/>
        <w:left w:val="single" w:color="D4F667" w:themeColor="accent4" w:themeTint="99" w:sz="4" w:space="0"/>
        <w:bottom w:val="single" w:color="D4F667" w:themeColor="accent4" w:themeTint="99" w:sz="4" w:space="0"/>
        <w:right w:val="single" w:color="D4F667" w:themeColor="accent4" w:themeTint="99" w:sz="4" w:space="0"/>
        <w:insideH w:val="single" w:color="D4F667" w:themeColor="accent4" w:themeTint="99" w:sz="4" w:space="0"/>
        <w:insideV w:val="single" w:color="D4F667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  <w:tblStylePr w:type="neCell">
      <w:tcPr>
        <w:tcBorders>
          <w:bottom w:val="single" w:color="D4F667" w:themeColor="accent4" w:themeTint="99" w:sz="4" w:space="0"/>
        </w:tcBorders>
      </w:tcPr>
    </w:tblStylePr>
    <w:tblStylePr w:type="nwCell">
      <w:tcPr>
        <w:tcBorders>
          <w:bottom w:val="single" w:color="D4F667" w:themeColor="accent4" w:themeTint="99" w:sz="4" w:space="0"/>
        </w:tcBorders>
      </w:tcPr>
    </w:tblStylePr>
    <w:tblStylePr w:type="seCell">
      <w:tcPr>
        <w:tcBorders>
          <w:top w:val="single" w:color="D4F667" w:themeColor="accent4" w:themeTint="99" w:sz="4" w:space="0"/>
        </w:tcBorders>
      </w:tcPr>
    </w:tblStylePr>
    <w:tblStylePr w:type="swCell">
      <w:tcPr>
        <w:tcBorders>
          <w:top w:val="single" w:color="D4F667" w:themeColor="accent4" w:themeTint="99" w:sz="4" w:space="0"/>
        </w:tcBorders>
      </w:tcPr>
    </w:tblStylePr>
  </w:style>
  <w:style w:type="table" w:customStyle="1" w:styleId="312">
    <w:name w:val="网格表 3 - 着色 51"/>
    <w:basedOn w:val="88"/>
    <w:qFormat/>
    <w:uiPriority w:val="48"/>
    <w:tblPr>
      <w:tblBorders>
        <w:top w:val="single" w:color="74A3FA" w:themeColor="accent5" w:themeTint="99" w:sz="4" w:space="0"/>
        <w:left w:val="single" w:color="74A3FA" w:themeColor="accent5" w:themeTint="99" w:sz="4" w:space="0"/>
        <w:bottom w:val="single" w:color="74A3FA" w:themeColor="accent5" w:themeTint="99" w:sz="4" w:space="0"/>
        <w:right w:val="single" w:color="74A3FA" w:themeColor="accent5" w:themeTint="99" w:sz="4" w:space="0"/>
        <w:insideH w:val="single" w:color="74A3FA" w:themeColor="accent5" w:themeTint="99" w:sz="4" w:space="0"/>
        <w:insideV w:val="single" w:color="74A3FA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  <w:tblStylePr w:type="neCell">
      <w:tcPr>
        <w:tcBorders>
          <w:bottom w:val="single" w:color="74A3FA" w:themeColor="accent5" w:themeTint="99" w:sz="4" w:space="0"/>
        </w:tcBorders>
      </w:tcPr>
    </w:tblStylePr>
    <w:tblStylePr w:type="nwCell">
      <w:tcPr>
        <w:tcBorders>
          <w:bottom w:val="single" w:color="74A3FA" w:themeColor="accent5" w:themeTint="99" w:sz="4" w:space="0"/>
        </w:tcBorders>
      </w:tcPr>
    </w:tblStylePr>
    <w:tblStylePr w:type="seCell">
      <w:tcPr>
        <w:tcBorders>
          <w:top w:val="single" w:color="74A3FA" w:themeColor="accent5" w:themeTint="99" w:sz="4" w:space="0"/>
        </w:tcBorders>
      </w:tcPr>
    </w:tblStylePr>
    <w:tblStylePr w:type="swCell">
      <w:tcPr>
        <w:tcBorders>
          <w:top w:val="single" w:color="74A3FA" w:themeColor="accent5" w:themeTint="99" w:sz="4" w:space="0"/>
        </w:tcBorders>
      </w:tcPr>
    </w:tblStylePr>
  </w:style>
  <w:style w:type="table" w:customStyle="1" w:styleId="313">
    <w:name w:val="网格表 3 - 着色 61"/>
    <w:basedOn w:val="88"/>
    <w:qFormat/>
    <w:uiPriority w:val="48"/>
    <w:tblPr>
      <w:tblBorders>
        <w:top w:val="single" w:color="5CD3FF" w:themeColor="accent6" w:themeTint="99" w:sz="4" w:space="0"/>
        <w:left w:val="single" w:color="5CD3FF" w:themeColor="accent6" w:themeTint="99" w:sz="4" w:space="0"/>
        <w:bottom w:val="single" w:color="5CD3FF" w:themeColor="accent6" w:themeTint="99" w:sz="4" w:space="0"/>
        <w:right w:val="single" w:color="5CD3FF" w:themeColor="accent6" w:themeTint="99" w:sz="4" w:space="0"/>
        <w:insideH w:val="single" w:color="5CD3FF" w:themeColor="accent6" w:themeTint="99" w:sz="4" w:space="0"/>
        <w:insideV w:val="single" w:color="5CD3FF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  <w:tblStylePr w:type="neCell">
      <w:tcPr>
        <w:tcBorders>
          <w:bottom w:val="single" w:color="5CD3FF" w:themeColor="accent6" w:themeTint="99" w:sz="4" w:space="0"/>
        </w:tcBorders>
      </w:tcPr>
    </w:tblStylePr>
    <w:tblStylePr w:type="nwCell">
      <w:tcPr>
        <w:tcBorders>
          <w:bottom w:val="single" w:color="5CD3FF" w:themeColor="accent6" w:themeTint="99" w:sz="4" w:space="0"/>
        </w:tcBorders>
      </w:tcPr>
    </w:tblStylePr>
    <w:tblStylePr w:type="seCell">
      <w:tcPr>
        <w:tcBorders>
          <w:top w:val="single" w:color="5CD3FF" w:themeColor="accent6" w:themeTint="99" w:sz="4" w:space="0"/>
        </w:tcBorders>
      </w:tcPr>
    </w:tblStylePr>
    <w:tblStylePr w:type="swCell">
      <w:tcPr>
        <w:tcBorders>
          <w:top w:val="single" w:color="5CD3FF" w:themeColor="accent6" w:themeTint="99" w:sz="4" w:space="0"/>
        </w:tcBorders>
      </w:tcPr>
    </w:tblStylePr>
  </w:style>
  <w:style w:type="table" w:customStyle="1" w:styleId="314">
    <w:name w:val="网格表 41"/>
    <w:basedOn w:val="88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5">
    <w:name w:val="网格表 4 - 着色 11"/>
    <w:basedOn w:val="88"/>
    <w:qFormat/>
    <w:uiPriority w:val="49"/>
    <w:tblPr>
      <w:tblBorders>
        <w:top w:val="single" w:color="FFD48A" w:themeColor="accent1" w:themeTint="99" w:sz="4" w:space="0"/>
        <w:left w:val="single" w:color="FFD48A" w:themeColor="accent1" w:themeTint="99" w:sz="4" w:space="0"/>
        <w:bottom w:val="single" w:color="FFD48A" w:themeColor="accent1" w:themeTint="99" w:sz="4" w:space="0"/>
        <w:right w:val="single" w:color="FFD48A" w:themeColor="accent1" w:themeTint="99" w:sz="4" w:space="0"/>
        <w:insideH w:val="single" w:color="FFD48A" w:themeColor="accent1" w:themeTint="99" w:sz="4" w:space="0"/>
        <w:insideV w:val="single" w:color="FFD48A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B83D" w:themeColor="accent1" w:sz="4" w:space="0"/>
          <w:left w:val="single" w:color="FFB83D" w:themeColor="accent1" w:sz="4" w:space="0"/>
          <w:bottom w:val="single" w:color="FFB83D" w:themeColor="accent1" w:sz="4" w:space="0"/>
          <w:right w:val="single" w:color="FFB83D" w:themeColor="accent1" w:sz="4" w:space="0"/>
          <w:insideH w:val="nil"/>
          <w:insideV w:val="nil"/>
        </w:tcBorders>
        <w:shd w:val="clear" w:color="auto" w:fill="FFB83D" w:themeFill="accent1"/>
      </w:tcPr>
    </w:tblStylePr>
    <w:tblStylePr w:type="lastRow">
      <w:rPr>
        <w:b/>
        <w:bCs/>
      </w:rPr>
      <w:tcPr>
        <w:tcBorders>
          <w:top w:val="double" w:color="FFB83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</w:style>
  <w:style w:type="table" w:customStyle="1" w:styleId="316">
    <w:name w:val="网格表 4 - 着色 21"/>
    <w:basedOn w:val="88"/>
    <w:qFormat/>
    <w:uiPriority w:val="49"/>
    <w:tblPr>
      <w:tblBorders>
        <w:top w:val="single" w:color="FF9774" w:themeColor="accent2" w:themeTint="99" w:sz="4" w:space="0"/>
        <w:left w:val="single" w:color="FF9774" w:themeColor="accent2" w:themeTint="99" w:sz="4" w:space="0"/>
        <w:bottom w:val="single" w:color="FF9774" w:themeColor="accent2" w:themeTint="99" w:sz="4" w:space="0"/>
        <w:right w:val="single" w:color="FF9774" w:themeColor="accent2" w:themeTint="99" w:sz="4" w:space="0"/>
        <w:insideH w:val="single" w:color="FF9774" w:themeColor="accent2" w:themeTint="99" w:sz="4" w:space="0"/>
        <w:insideV w:val="single" w:color="FF9774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5219" w:themeColor="accent2" w:sz="4" w:space="0"/>
          <w:left w:val="single" w:color="FF5219" w:themeColor="accent2" w:sz="4" w:space="0"/>
          <w:bottom w:val="single" w:color="FF5219" w:themeColor="accent2" w:sz="4" w:space="0"/>
          <w:right w:val="single" w:color="FF5219" w:themeColor="accent2" w:sz="4" w:space="0"/>
          <w:insideH w:val="nil"/>
          <w:insideV w:val="nil"/>
        </w:tcBorders>
        <w:shd w:val="clear" w:color="auto" w:fill="FF5219" w:themeFill="accent2"/>
      </w:tcPr>
    </w:tblStylePr>
    <w:tblStylePr w:type="lastRow">
      <w:rPr>
        <w:b/>
        <w:bCs/>
      </w:rPr>
      <w:tcPr>
        <w:tcBorders>
          <w:top w:val="double" w:color="FF5219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</w:style>
  <w:style w:type="table" w:customStyle="1" w:styleId="317">
    <w:name w:val="网格表 4 - 着色 31"/>
    <w:basedOn w:val="88"/>
    <w:qFormat/>
    <w:uiPriority w:val="49"/>
    <w:tblPr>
      <w:tblBorders>
        <w:top w:val="single" w:color="67E077" w:themeColor="accent3" w:themeTint="99" w:sz="4" w:space="0"/>
        <w:left w:val="single" w:color="67E077" w:themeColor="accent3" w:themeTint="99" w:sz="4" w:space="0"/>
        <w:bottom w:val="single" w:color="67E077" w:themeColor="accent3" w:themeTint="99" w:sz="4" w:space="0"/>
        <w:right w:val="single" w:color="67E077" w:themeColor="accent3" w:themeTint="99" w:sz="4" w:space="0"/>
        <w:insideH w:val="single" w:color="67E077" w:themeColor="accent3" w:themeTint="99" w:sz="4" w:space="0"/>
        <w:insideV w:val="single" w:color="67E077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3AC35" w:themeColor="accent3" w:sz="4" w:space="0"/>
          <w:left w:val="single" w:color="23AC35" w:themeColor="accent3" w:sz="4" w:space="0"/>
          <w:bottom w:val="single" w:color="23AC35" w:themeColor="accent3" w:sz="4" w:space="0"/>
          <w:right w:val="single" w:color="23AC35" w:themeColor="accent3" w:sz="4" w:space="0"/>
          <w:insideH w:val="nil"/>
          <w:insideV w:val="nil"/>
        </w:tcBorders>
        <w:shd w:val="clear" w:color="auto" w:fill="23AC35" w:themeFill="accent3"/>
      </w:tcPr>
    </w:tblStylePr>
    <w:tblStylePr w:type="lastRow">
      <w:rPr>
        <w:b/>
        <w:bCs/>
      </w:rPr>
      <w:tcPr>
        <w:tcBorders>
          <w:top w:val="double" w:color="23AC3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</w:style>
  <w:style w:type="table" w:customStyle="1" w:styleId="318">
    <w:name w:val="网格表 4 - 着色 41"/>
    <w:basedOn w:val="88"/>
    <w:qFormat/>
    <w:uiPriority w:val="49"/>
    <w:tblPr>
      <w:tblBorders>
        <w:top w:val="single" w:color="D4F667" w:themeColor="accent4" w:themeTint="99" w:sz="4" w:space="0"/>
        <w:left w:val="single" w:color="D4F667" w:themeColor="accent4" w:themeTint="99" w:sz="4" w:space="0"/>
        <w:bottom w:val="single" w:color="D4F667" w:themeColor="accent4" w:themeTint="99" w:sz="4" w:space="0"/>
        <w:right w:val="single" w:color="D4F667" w:themeColor="accent4" w:themeTint="99" w:sz="4" w:space="0"/>
        <w:insideH w:val="single" w:color="D4F667" w:themeColor="accent4" w:themeTint="99" w:sz="4" w:space="0"/>
        <w:insideV w:val="single" w:color="D4F667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B3E60D" w:themeColor="accent4" w:sz="4" w:space="0"/>
          <w:left w:val="single" w:color="B3E60D" w:themeColor="accent4" w:sz="4" w:space="0"/>
          <w:bottom w:val="single" w:color="B3E60D" w:themeColor="accent4" w:sz="4" w:space="0"/>
          <w:right w:val="single" w:color="B3E60D" w:themeColor="accent4" w:sz="4" w:space="0"/>
          <w:insideH w:val="nil"/>
          <w:insideV w:val="nil"/>
        </w:tcBorders>
        <w:shd w:val="clear" w:color="auto" w:fill="B3E60D" w:themeFill="accent4"/>
      </w:tcPr>
    </w:tblStylePr>
    <w:tblStylePr w:type="lastRow">
      <w:rPr>
        <w:b/>
        <w:bCs/>
      </w:rPr>
      <w:tcPr>
        <w:tcBorders>
          <w:top w:val="double" w:color="B3E60D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</w:style>
  <w:style w:type="table" w:customStyle="1" w:styleId="319">
    <w:name w:val="网格表 4 - 着色 51"/>
    <w:basedOn w:val="88"/>
    <w:qFormat/>
    <w:uiPriority w:val="49"/>
    <w:tblPr>
      <w:tblBorders>
        <w:top w:val="single" w:color="74A3FA" w:themeColor="accent5" w:themeTint="99" w:sz="4" w:space="0"/>
        <w:left w:val="single" w:color="74A3FA" w:themeColor="accent5" w:themeTint="99" w:sz="4" w:space="0"/>
        <w:bottom w:val="single" w:color="74A3FA" w:themeColor="accent5" w:themeTint="99" w:sz="4" w:space="0"/>
        <w:right w:val="single" w:color="74A3FA" w:themeColor="accent5" w:themeTint="99" w:sz="4" w:space="0"/>
        <w:insideH w:val="single" w:color="74A3FA" w:themeColor="accent5" w:themeTint="99" w:sz="4" w:space="0"/>
        <w:insideV w:val="single" w:color="74A3FA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1967F7" w:themeColor="accent5" w:sz="4" w:space="0"/>
          <w:left w:val="single" w:color="1967F7" w:themeColor="accent5" w:sz="4" w:space="0"/>
          <w:bottom w:val="single" w:color="1967F7" w:themeColor="accent5" w:sz="4" w:space="0"/>
          <w:right w:val="single" w:color="1967F7" w:themeColor="accent5" w:sz="4" w:space="0"/>
          <w:insideH w:val="nil"/>
          <w:insideV w:val="nil"/>
        </w:tcBorders>
        <w:shd w:val="clear" w:color="auto" w:fill="1967F7" w:themeFill="accent5"/>
      </w:tcPr>
    </w:tblStylePr>
    <w:tblStylePr w:type="lastRow">
      <w:rPr>
        <w:b/>
        <w:bCs/>
      </w:rPr>
      <w:tcPr>
        <w:tcBorders>
          <w:top w:val="double" w:color="1967F7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</w:style>
  <w:style w:type="table" w:customStyle="1" w:styleId="320">
    <w:name w:val="网格表 4 - 着色 61"/>
    <w:basedOn w:val="88"/>
    <w:qFormat/>
    <w:uiPriority w:val="49"/>
    <w:tblPr>
      <w:tblBorders>
        <w:top w:val="single" w:color="5CD3FF" w:themeColor="accent6" w:themeTint="99" w:sz="4" w:space="0"/>
        <w:left w:val="single" w:color="5CD3FF" w:themeColor="accent6" w:themeTint="99" w:sz="4" w:space="0"/>
        <w:bottom w:val="single" w:color="5CD3FF" w:themeColor="accent6" w:themeTint="99" w:sz="4" w:space="0"/>
        <w:right w:val="single" w:color="5CD3FF" w:themeColor="accent6" w:themeTint="99" w:sz="4" w:space="0"/>
        <w:insideH w:val="single" w:color="5CD3FF" w:themeColor="accent6" w:themeTint="99" w:sz="4" w:space="0"/>
        <w:insideV w:val="single" w:color="5CD3FF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B0F0" w:themeColor="accent6" w:sz="4" w:space="0"/>
          <w:left w:val="single" w:color="00B0F0" w:themeColor="accent6" w:sz="4" w:space="0"/>
          <w:bottom w:val="single" w:color="00B0F0" w:themeColor="accent6" w:sz="4" w:space="0"/>
          <w:right w:val="single" w:color="00B0F0" w:themeColor="accent6" w:sz="4" w:space="0"/>
          <w:insideH w:val="nil"/>
          <w:insideV w:val="nil"/>
        </w:tcBorders>
        <w:shd w:val="clear" w:color="auto" w:fill="00B0F0" w:themeFill="accent6"/>
      </w:tcPr>
    </w:tblStylePr>
    <w:tblStylePr w:type="lastRow">
      <w:rPr>
        <w:b/>
        <w:bCs/>
      </w:rPr>
      <w:tcPr>
        <w:tcBorders>
          <w:top w:val="double" w:color="00B0F0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</w:style>
  <w:style w:type="table" w:customStyle="1" w:styleId="321">
    <w:name w:val="网格表 5 深色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cPr>
        <w:shd w:val="clear" w:color="auto" w:fill="999999" w:themeFill="text1" w:themeFillTint="66"/>
      </w:tcPr>
    </w:tblStylePr>
    <w:tblStylePr w:type="band1Horz">
      <w:tcPr>
        <w:shd w:val="clear" w:color="auto" w:fill="999999" w:themeFill="text1" w:themeFillTint="66"/>
      </w:tcPr>
    </w:tblStylePr>
  </w:style>
  <w:style w:type="table" w:customStyle="1" w:styleId="322">
    <w:name w:val="网格表 5 深色 - 着色 1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0D8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B83D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B83D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B83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B83D" w:themeFill="accent1"/>
      </w:tcPr>
    </w:tblStylePr>
    <w:tblStylePr w:type="band1Vert">
      <w:tcPr>
        <w:shd w:val="clear" w:color="auto" w:fill="FFE2B1" w:themeFill="accent1" w:themeFillTint="66"/>
      </w:tcPr>
    </w:tblStylePr>
    <w:tblStylePr w:type="band1Horz">
      <w:tcPr>
        <w:shd w:val="clear" w:color="auto" w:fill="FFE2B1" w:themeFill="accent1" w:themeFillTint="66"/>
      </w:tcPr>
    </w:tblStylePr>
  </w:style>
  <w:style w:type="table" w:customStyle="1" w:styleId="323">
    <w:name w:val="网格表 5 深色 - 着色 2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DCD0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5219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5219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5219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5219" w:themeFill="accent2"/>
      </w:tcPr>
    </w:tblStylePr>
    <w:tblStylePr w:type="band1Vert">
      <w:tcPr>
        <w:shd w:val="clear" w:color="auto" w:fill="FFB9A2" w:themeFill="accent2" w:themeFillTint="66"/>
      </w:tcPr>
    </w:tblStylePr>
    <w:tblStylePr w:type="band1Horz">
      <w:tcPr>
        <w:shd w:val="clear" w:color="auto" w:fill="FFB9A2" w:themeFill="accent2" w:themeFillTint="66"/>
      </w:tcPr>
    </w:tblStylePr>
  </w:style>
  <w:style w:type="table" w:customStyle="1" w:styleId="324">
    <w:name w:val="网格表 5 深色 - 着色 3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F4D1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3AC3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3AC3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3AC3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3AC35" w:themeFill="accent3"/>
      </w:tcPr>
    </w:tblStylePr>
    <w:tblStylePr w:type="band1Vert">
      <w:tcPr>
        <w:shd w:val="clear" w:color="auto" w:fill="9AEAA4" w:themeFill="accent3" w:themeFillTint="66"/>
      </w:tcPr>
    </w:tblStylePr>
    <w:tblStylePr w:type="band1Horz">
      <w:tcPr>
        <w:shd w:val="clear" w:color="auto" w:fill="9AEAA4" w:themeFill="accent3" w:themeFillTint="66"/>
      </w:tcPr>
    </w:tblStylePr>
  </w:style>
  <w:style w:type="table" w:customStyle="1" w:styleId="325">
    <w:name w:val="网格表 5 深色 - 着色 4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FCCC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3E60D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3E60D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B3E60D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B3E60D" w:themeFill="accent4"/>
      </w:tcPr>
    </w:tblStylePr>
    <w:tblStylePr w:type="band1Vert">
      <w:tcPr>
        <w:shd w:val="clear" w:color="auto" w:fill="E2F999" w:themeFill="accent4" w:themeFillTint="66"/>
      </w:tcPr>
    </w:tblStylePr>
    <w:tblStylePr w:type="band1Horz">
      <w:tcPr>
        <w:shd w:val="clear" w:color="auto" w:fill="E2F999" w:themeFill="accent4" w:themeFillTint="66"/>
      </w:tcPr>
    </w:tblStylePr>
  </w:style>
  <w:style w:type="table" w:customStyle="1" w:styleId="326">
    <w:name w:val="网格表 5 深色 - 着色 5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0E0FD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967F7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967F7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967F7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967F7" w:themeFill="accent5"/>
      </w:tcPr>
    </w:tblStylePr>
    <w:tblStylePr w:type="band1Vert">
      <w:tcPr>
        <w:shd w:val="clear" w:color="auto" w:fill="A2C2FB" w:themeFill="accent5" w:themeFillTint="66"/>
      </w:tcPr>
    </w:tblStylePr>
    <w:tblStylePr w:type="band1Horz">
      <w:tcPr>
        <w:shd w:val="clear" w:color="auto" w:fill="A2C2FB" w:themeFill="accent5" w:themeFillTint="66"/>
      </w:tcPr>
    </w:tblStylePr>
  </w:style>
  <w:style w:type="table" w:customStyle="1" w:styleId="327">
    <w:name w:val="网格表 5 深色 - 着色 61"/>
    <w:basedOn w:val="88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8F0FE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B0F0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B0F0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B0F0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B0F0" w:themeFill="accent6"/>
      </w:tcPr>
    </w:tblStylePr>
    <w:tblStylePr w:type="band1Vert">
      <w:tcPr>
        <w:shd w:val="clear" w:color="auto" w:fill="92E2FE" w:themeFill="accent6" w:themeFillTint="66"/>
      </w:tcPr>
    </w:tblStylePr>
    <w:tblStylePr w:type="band1Horz">
      <w:tcPr>
        <w:shd w:val="clear" w:color="auto" w:fill="92E2FE" w:themeFill="accent6" w:themeFillTint="66"/>
      </w:tcPr>
    </w:tblStylePr>
  </w:style>
  <w:style w:type="table" w:customStyle="1" w:styleId="328">
    <w:name w:val="网格表 6 彩色1"/>
    <w:basedOn w:val="88"/>
    <w:qFormat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29">
    <w:name w:val="网格表 6 彩色 - 着色 11"/>
    <w:basedOn w:val="88"/>
    <w:qFormat/>
    <w:uiPriority w:val="51"/>
    <w:rPr>
      <w:color w:val="ED9600" w:themeColor="accent1" w:themeShade="BF"/>
    </w:rPr>
    <w:tblPr>
      <w:tblBorders>
        <w:top w:val="single" w:color="FFD48A" w:themeColor="accent1" w:themeTint="99" w:sz="4" w:space="0"/>
        <w:left w:val="single" w:color="FFD48A" w:themeColor="accent1" w:themeTint="99" w:sz="4" w:space="0"/>
        <w:bottom w:val="single" w:color="FFD48A" w:themeColor="accent1" w:themeTint="99" w:sz="4" w:space="0"/>
        <w:right w:val="single" w:color="FFD48A" w:themeColor="accent1" w:themeTint="99" w:sz="4" w:space="0"/>
        <w:insideH w:val="single" w:color="FFD48A" w:themeColor="accent1" w:themeTint="99" w:sz="4" w:space="0"/>
        <w:insideV w:val="single" w:color="FFD48A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FD48A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FD48A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</w:style>
  <w:style w:type="table" w:customStyle="1" w:styleId="330">
    <w:name w:val="网格表 6 彩色 - 着色 21"/>
    <w:basedOn w:val="88"/>
    <w:qFormat/>
    <w:uiPriority w:val="51"/>
    <w:rPr>
      <w:color w:val="D23400" w:themeColor="accent2" w:themeShade="BF"/>
    </w:rPr>
    <w:tblPr>
      <w:tblBorders>
        <w:top w:val="single" w:color="FF9774" w:themeColor="accent2" w:themeTint="99" w:sz="4" w:space="0"/>
        <w:left w:val="single" w:color="FF9774" w:themeColor="accent2" w:themeTint="99" w:sz="4" w:space="0"/>
        <w:bottom w:val="single" w:color="FF9774" w:themeColor="accent2" w:themeTint="99" w:sz="4" w:space="0"/>
        <w:right w:val="single" w:color="FF9774" w:themeColor="accent2" w:themeTint="99" w:sz="4" w:space="0"/>
        <w:insideH w:val="single" w:color="FF9774" w:themeColor="accent2" w:themeTint="99" w:sz="4" w:space="0"/>
        <w:insideV w:val="single" w:color="FF9774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FF9774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F977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</w:style>
  <w:style w:type="table" w:customStyle="1" w:styleId="331">
    <w:name w:val="网格表 6 彩色 - 着色 31"/>
    <w:basedOn w:val="88"/>
    <w:qFormat/>
    <w:uiPriority w:val="51"/>
    <w:rPr>
      <w:color w:val="1A8128" w:themeColor="accent3" w:themeShade="BF"/>
    </w:rPr>
    <w:tblPr>
      <w:tblBorders>
        <w:top w:val="single" w:color="67E077" w:themeColor="accent3" w:themeTint="99" w:sz="4" w:space="0"/>
        <w:left w:val="single" w:color="67E077" w:themeColor="accent3" w:themeTint="99" w:sz="4" w:space="0"/>
        <w:bottom w:val="single" w:color="67E077" w:themeColor="accent3" w:themeTint="99" w:sz="4" w:space="0"/>
        <w:right w:val="single" w:color="67E077" w:themeColor="accent3" w:themeTint="99" w:sz="4" w:space="0"/>
        <w:insideH w:val="single" w:color="67E077" w:themeColor="accent3" w:themeTint="99" w:sz="4" w:space="0"/>
        <w:insideV w:val="single" w:color="67E077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67E077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67E077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</w:style>
  <w:style w:type="table" w:customStyle="1" w:styleId="332">
    <w:name w:val="网格表 6 彩色 - 着色 41"/>
    <w:basedOn w:val="88"/>
    <w:qFormat/>
    <w:uiPriority w:val="51"/>
    <w:rPr>
      <w:color w:val="86AD0A" w:themeColor="accent4" w:themeShade="BF"/>
    </w:rPr>
    <w:tblPr>
      <w:tblBorders>
        <w:top w:val="single" w:color="D4F667" w:themeColor="accent4" w:themeTint="99" w:sz="4" w:space="0"/>
        <w:left w:val="single" w:color="D4F667" w:themeColor="accent4" w:themeTint="99" w:sz="4" w:space="0"/>
        <w:bottom w:val="single" w:color="D4F667" w:themeColor="accent4" w:themeTint="99" w:sz="4" w:space="0"/>
        <w:right w:val="single" w:color="D4F667" w:themeColor="accent4" w:themeTint="99" w:sz="4" w:space="0"/>
        <w:insideH w:val="single" w:color="D4F667" w:themeColor="accent4" w:themeTint="99" w:sz="4" w:space="0"/>
        <w:insideV w:val="single" w:color="D4F667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D4F66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D4F66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</w:style>
  <w:style w:type="table" w:customStyle="1" w:styleId="333">
    <w:name w:val="网格表 6 彩色 - 着色 51"/>
    <w:basedOn w:val="88"/>
    <w:qFormat/>
    <w:uiPriority w:val="51"/>
    <w:rPr>
      <w:color w:val="074AC5" w:themeColor="accent5" w:themeShade="BF"/>
    </w:rPr>
    <w:tblPr>
      <w:tblBorders>
        <w:top w:val="single" w:color="74A3FA" w:themeColor="accent5" w:themeTint="99" w:sz="4" w:space="0"/>
        <w:left w:val="single" w:color="74A3FA" w:themeColor="accent5" w:themeTint="99" w:sz="4" w:space="0"/>
        <w:bottom w:val="single" w:color="74A3FA" w:themeColor="accent5" w:themeTint="99" w:sz="4" w:space="0"/>
        <w:right w:val="single" w:color="74A3FA" w:themeColor="accent5" w:themeTint="99" w:sz="4" w:space="0"/>
        <w:insideH w:val="single" w:color="74A3FA" w:themeColor="accent5" w:themeTint="99" w:sz="4" w:space="0"/>
        <w:insideV w:val="single" w:color="74A3FA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74A3FA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74A3F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</w:style>
  <w:style w:type="table" w:customStyle="1" w:styleId="334">
    <w:name w:val="网格表 6 彩色 - 着色 61"/>
    <w:basedOn w:val="88"/>
    <w:qFormat/>
    <w:uiPriority w:val="51"/>
    <w:rPr>
      <w:color w:val="0084B4" w:themeColor="accent6" w:themeShade="BF"/>
    </w:rPr>
    <w:tblPr>
      <w:tblBorders>
        <w:top w:val="single" w:color="5CD3FF" w:themeColor="accent6" w:themeTint="99" w:sz="4" w:space="0"/>
        <w:left w:val="single" w:color="5CD3FF" w:themeColor="accent6" w:themeTint="99" w:sz="4" w:space="0"/>
        <w:bottom w:val="single" w:color="5CD3FF" w:themeColor="accent6" w:themeTint="99" w:sz="4" w:space="0"/>
        <w:right w:val="single" w:color="5CD3FF" w:themeColor="accent6" w:themeTint="99" w:sz="4" w:space="0"/>
        <w:insideH w:val="single" w:color="5CD3FF" w:themeColor="accent6" w:themeTint="99" w:sz="4" w:space="0"/>
        <w:insideV w:val="single" w:color="5CD3FF" w:themeColor="accent6" w:themeTint="99" w:sz="4" w:space="0"/>
      </w:tblBorders>
    </w:tblPr>
    <w:tblStylePr w:type="firstRow">
      <w:rPr>
        <w:b/>
        <w:bCs/>
      </w:rPr>
      <w:tcPr>
        <w:tcBorders>
          <w:bottom w:val="single" w:color="5CD3F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5CD3F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</w:style>
  <w:style w:type="table" w:customStyle="1" w:styleId="335">
    <w:name w:val="网格表 7 彩色1"/>
    <w:basedOn w:val="88"/>
    <w:qFormat/>
    <w:uiPriority w:val="52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336">
    <w:name w:val="网格表 7 彩色 - 着色 11"/>
    <w:basedOn w:val="88"/>
    <w:qFormat/>
    <w:uiPriority w:val="52"/>
    <w:rPr>
      <w:color w:val="ED9600" w:themeColor="accent1" w:themeShade="BF"/>
    </w:rPr>
    <w:tblPr>
      <w:tblBorders>
        <w:top w:val="single" w:color="FFD48A" w:themeColor="accent1" w:themeTint="99" w:sz="4" w:space="0"/>
        <w:left w:val="single" w:color="FFD48A" w:themeColor="accent1" w:themeTint="99" w:sz="4" w:space="0"/>
        <w:bottom w:val="single" w:color="FFD48A" w:themeColor="accent1" w:themeTint="99" w:sz="4" w:space="0"/>
        <w:right w:val="single" w:color="FFD48A" w:themeColor="accent1" w:themeTint="99" w:sz="4" w:space="0"/>
        <w:insideH w:val="single" w:color="FFD48A" w:themeColor="accent1" w:themeTint="99" w:sz="4" w:space="0"/>
        <w:insideV w:val="single" w:color="FFD48A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EF0D8" w:themeFill="accent1" w:themeFillTint="33"/>
      </w:tcPr>
    </w:tblStylePr>
    <w:tblStylePr w:type="band1Horz">
      <w:tcPr>
        <w:shd w:val="clear" w:color="auto" w:fill="FEF0D8" w:themeFill="accent1" w:themeFillTint="33"/>
      </w:tcPr>
    </w:tblStylePr>
    <w:tblStylePr w:type="neCell">
      <w:tcPr>
        <w:tcBorders>
          <w:bottom w:val="single" w:color="FFD48A" w:themeColor="accent1" w:themeTint="99" w:sz="4" w:space="0"/>
        </w:tcBorders>
      </w:tcPr>
    </w:tblStylePr>
    <w:tblStylePr w:type="nwCell">
      <w:tcPr>
        <w:tcBorders>
          <w:bottom w:val="single" w:color="FFD48A" w:themeColor="accent1" w:themeTint="99" w:sz="4" w:space="0"/>
        </w:tcBorders>
      </w:tcPr>
    </w:tblStylePr>
    <w:tblStylePr w:type="seCell">
      <w:tcPr>
        <w:tcBorders>
          <w:top w:val="single" w:color="FFD48A" w:themeColor="accent1" w:themeTint="99" w:sz="4" w:space="0"/>
        </w:tcBorders>
      </w:tcPr>
    </w:tblStylePr>
    <w:tblStylePr w:type="swCell">
      <w:tcPr>
        <w:tcBorders>
          <w:top w:val="single" w:color="FFD48A" w:themeColor="accent1" w:themeTint="99" w:sz="4" w:space="0"/>
        </w:tcBorders>
      </w:tcPr>
    </w:tblStylePr>
  </w:style>
  <w:style w:type="table" w:customStyle="1" w:styleId="337">
    <w:name w:val="网格表 7 彩色 - 着色 21"/>
    <w:basedOn w:val="88"/>
    <w:qFormat/>
    <w:uiPriority w:val="52"/>
    <w:rPr>
      <w:color w:val="D23400" w:themeColor="accent2" w:themeShade="BF"/>
    </w:rPr>
    <w:tblPr>
      <w:tblBorders>
        <w:top w:val="single" w:color="FF9774" w:themeColor="accent2" w:themeTint="99" w:sz="4" w:space="0"/>
        <w:left w:val="single" w:color="FF9774" w:themeColor="accent2" w:themeTint="99" w:sz="4" w:space="0"/>
        <w:bottom w:val="single" w:color="FF9774" w:themeColor="accent2" w:themeTint="99" w:sz="4" w:space="0"/>
        <w:right w:val="single" w:color="FF9774" w:themeColor="accent2" w:themeTint="99" w:sz="4" w:space="0"/>
        <w:insideH w:val="single" w:color="FF9774" w:themeColor="accent2" w:themeTint="99" w:sz="4" w:space="0"/>
        <w:insideV w:val="single" w:color="FF9774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FDCD0" w:themeFill="accent2" w:themeFillTint="33"/>
      </w:tcPr>
    </w:tblStylePr>
    <w:tblStylePr w:type="band1Horz">
      <w:tcPr>
        <w:shd w:val="clear" w:color="auto" w:fill="FFDCD0" w:themeFill="accent2" w:themeFillTint="33"/>
      </w:tcPr>
    </w:tblStylePr>
    <w:tblStylePr w:type="neCell">
      <w:tcPr>
        <w:tcBorders>
          <w:bottom w:val="single" w:color="FF9774" w:themeColor="accent2" w:themeTint="99" w:sz="4" w:space="0"/>
        </w:tcBorders>
      </w:tcPr>
    </w:tblStylePr>
    <w:tblStylePr w:type="nwCell">
      <w:tcPr>
        <w:tcBorders>
          <w:bottom w:val="single" w:color="FF9774" w:themeColor="accent2" w:themeTint="99" w:sz="4" w:space="0"/>
        </w:tcBorders>
      </w:tcPr>
    </w:tblStylePr>
    <w:tblStylePr w:type="seCell">
      <w:tcPr>
        <w:tcBorders>
          <w:top w:val="single" w:color="FF9774" w:themeColor="accent2" w:themeTint="99" w:sz="4" w:space="0"/>
        </w:tcBorders>
      </w:tcPr>
    </w:tblStylePr>
    <w:tblStylePr w:type="swCell">
      <w:tcPr>
        <w:tcBorders>
          <w:top w:val="single" w:color="FF9774" w:themeColor="accent2" w:themeTint="99" w:sz="4" w:space="0"/>
        </w:tcBorders>
      </w:tcPr>
    </w:tblStylePr>
  </w:style>
  <w:style w:type="table" w:customStyle="1" w:styleId="338">
    <w:name w:val="网格表 7 彩色 - 着色 31"/>
    <w:basedOn w:val="88"/>
    <w:qFormat/>
    <w:uiPriority w:val="52"/>
    <w:rPr>
      <w:color w:val="1A8128" w:themeColor="accent3" w:themeShade="BF"/>
    </w:rPr>
    <w:tblPr>
      <w:tblBorders>
        <w:top w:val="single" w:color="67E077" w:themeColor="accent3" w:themeTint="99" w:sz="4" w:space="0"/>
        <w:left w:val="single" w:color="67E077" w:themeColor="accent3" w:themeTint="99" w:sz="4" w:space="0"/>
        <w:bottom w:val="single" w:color="67E077" w:themeColor="accent3" w:themeTint="99" w:sz="4" w:space="0"/>
        <w:right w:val="single" w:color="67E077" w:themeColor="accent3" w:themeTint="99" w:sz="4" w:space="0"/>
        <w:insideH w:val="single" w:color="67E077" w:themeColor="accent3" w:themeTint="99" w:sz="4" w:space="0"/>
        <w:insideV w:val="single" w:color="67E077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F4D1" w:themeFill="accent3" w:themeFillTint="33"/>
      </w:tcPr>
    </w:tblStylePr>
    <w:tblStylePr w:type="band1Horz">
      <w:tcPr>
        <w:shd w:val="clear" w:color="auto" w:fill="CCF4D1" w:themeFill="accent3" w:themeFillTint="33"/>
      </w:tcPr>
    </w:tblStylePr>
    <w:tblStylePr w:type="neCell">
      <w:tcPr>
        <w:tcBorders>
          <w:bottom w:val="single" w:color="67E077" w:themeColor="accent3" w:themeTint="99" w:sz="4" w:space="0"/>
        </w:tcBorders>
      </w:tcPr>
    </w:tblStylePr>
    <w:tblStylePr w:type="nwCell">
      <w:tcPr>
        <w:tcBorders>
          <w:bottom w:val="single" w:color="67E077" w:themeColor="accent3" w:themeTint="99" w:sz="4" w:space="0"/>
        </w:tcBorders>
      </w:tcPr>
    </w:tblStylePr>
    <w:tblStylePr w:type="seCell">
      <w:tcPr>
        <w:tcBorders>
          <w:top w:val="single" w:color="67E077" w:themeColor="accent3" w:themeTint="99" w:sz="4" w:space="0"/>
        </w:tcBorders>
      </w:tcPr>
    </w:tblStylePr>
    <w:tblStylePr w:type="swCell">
      <w:tcPr>
        <w:tcBorders>
          <w:top w:val="single" w:color="67E077" w:themeColor="accent3" w:themeTint="99" w:sz="4" w:space="0"/>
        </w:tcBorders>
      </w:tcPr>
    </w:tblStylePr>
  </w:style>
  <w:style w:type="table" w:customStyle="1" w:styleId="339">
    <w:name w:val="网格表 7 彩色 - 着色 41"/>
    <w:basedOn w:val="88"/>
    <w:qFormat/>
    <w:uiPriority w:val="52"/>
    <w:rPr>
      <w:color w:val="86AD0A" w:themeColor="accent4" w:themeShade="BF"/>
    </w:rPr>
    <w:tblPr>
      <w:tblBorders>
        <w:top w:val="single" w:color="D4F667" w:themeColor="accent4" w:themeTint="99" w:sz="4" w:space="0"/>
        <w:left w:val="single" w:color="D4F667" w:themeColor="accent4" w:themeTint="99" w:sz="4" w:space="0"/>
        <w:bottom w:val="single" w:color="D4F667" w:themeColor="accent4" w:themeTint="99" w:sz="4" w:space="0"/>
        <w:right w:val="single" w:color="D4F667" w:themeColor="accent4" w:themeTint="99" w:sz="4" w:space="0"/>
        <w:insideH w:val="single" w:color="D4F667" w:themeColor="accent4" w:themeTint="99" w:sz="4" w:space="0"/>
        <w:insideV w:val="single" w:color="D4F667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0FCCC" w:themeFill="accent4" w:themeFillTint="33"/>
      </w:tcPr>
    </w:tblStylePr>
    <w:tblStylePr w:type="band1Horz">
      <w:tcPr>
        <w:shd w:val="clear" w:color="auto" w:fill="F0FCCC" w:themeFill="accent4" w:themeFillTint="33"/>
      </w:tcPr>
    </w:tblStylePr>
    <w:tblStylePr w:type="neCell">
      <w:tcPr>
        <w:tcBorders>
          <w:bottom w:val="single" w:color="D4F667" w:themeColor="accent4" w:themeTint="99" w:sz="4" w:space="0"/>
        </w:tcBorders>
      </w:tcPr>
    </w:tblStylePr>
    <w:tblStylePr w:type="nwCell">
      <w:tcPr>
        <w:tcBorders>
          <w:bottom w:val="single" w:color="D4F667" w:themeColor="accent4" w:themeTint="99" w:sz="4" w:space="0"/>
        </w:tcBorders>
      </w:tcPr>
    </w:tblStylePr>
    <w:tblStylePr w:type="seCell">
      <w:tcPr>
        <w:tcBorders>
          <w:top w:val="single" w:color="D4F667" w:themeColor="accent4" w:themeTint="99" w:sz="4" w:space="0"/>
        </w:tcBorders>
      </w:tcPr>
    </w:tblStylePr>
    <w:tblStylePr w:type="swCell">
      <w:tcPr>
        <w:tcBorders>
          <w:top w:val="single" w:color="D4F667" w:themeColor="accent4" w:themeTint="99" w:sz="4" w:space="0"/>
        </w:tcBorders>
      </w:tcPr>
    </w:tblStylePr>
  </w:style>
  <w:style w:type="table" w:customStyle="1" w:styleId="340">
    <w:name w:val="网格表 7 彩色 - 着色 51"/>
    <w:basedOn w:val="88"/>
    <w:qFormat/>
    <w:uiPriority w:val="52"/>
    <w:rPr>
      <w:color w:val="074AC5" w:themeColor="accent5" w:themeShade="BF"/>
    </w:rPr>
    <w:tblPr>
      <w:tblBorders>
        <w:top w:val="single" w:color="74A3FA" w:themeColor="accent5" w:themeTint="99" w:sz="4" w:space="0"/>
        <w:left w:val="single" w:color="74A3FA" w:themeColor="accent5" w:themeTint="99" w:sz="4" w:space="0"/>
        <w:bottom w:val="single" w:color="74A3FA" w:themeColor="accent5" w:themeTint="99" w:sz="4" w:space="0"/>
        <w:right w:val="single" w:color="74A3FA" w:themeColor="accent5" w:themeTint="99" w:sz="4" w:space="0"/>
        <w:insideH w:val="single" w:color="74A3FA" w:themeColor="accent5" w:themeTint="99" w:sz="4" w:space="0"/>
        <w:insideV w:val="single" w:color="74A3FA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0E0FD" w:themeFill="accent5" w:themeFillTint="33"/>
      </w:tcPr>
    </w:tblStylePr>
    <w:tblStylePr w:type="band1Horz">
      <w:tcPr>
        <w:shd w:val="clear" w:color="auto" w:fill="D0E0FD" w:themeFill="accent5" w:themeFillTint="33"/>
      </w:tcPr>
    </w:tblStylePr>
    <w:tblStylePr w:type="neCell">
      <w:tcPr>
        <w:tcBorders>
          <w:bottom w:val="single" w:color="74A3FA" w:themeColor="accent5" w:themeTint="99" w:sz="4" w:space="0"/>
        </w:tcBorders>
      </w:tcPr>
    </w:tblStylePr>
    <w:tblStylePr w:type="nwCell">
      <w:tcPr>
        <w:tcBorders>
          <w:bottom w:val="single" w:color="74A3FA" w:themeColor="accent5" w:themeTint="99" w:sz="4" w:space="0"/>
        </w:tcBorders>
      </w:tcPr>
    </w:tblStylePr>
    <w:tblStylePr w:type="seCell">
      <w:tcPr>
        <w:tcBorders>
          <w:top w:val="single" w:color="74A3FA" w:themeColor="accent5" w:themeTint="99" w:sz="4" w:space="0"/>
        </w:tcBorders>
      </w:tcPr>
    </w:tblStylePr>
    <w:tblStylePr w:type="swCell">
      <w:tcPr>
        <w:tcBorders>
          <w:top w:val="single" w:color="74A3FA" w:themeColor="accent5" w:themeTint="99" w:sz="4" w:space="0"/>
        </w:tcBorders>
      </w:tcPr>
    </w:tblStylePr>
  </w:style>
  <w:style w:type="table" w:customStyle="1" w:styleId="341">
    <w:name w:val="网格表 7 彩色 - 着色 61"/>
    <w:basedOn w:val="88"/>
    <w:qFormat/>
    <w:uiPriority w:val="52"/>
    <w:rPr>
      <w:color w:val="0084B4" w:themeColor="accent6" w:themeShade="BF"/>
    </w:rPr>
    <w:tblPr>
      <w:tblBorders>
        <w:top w:val="single" w:color="5CD3FF" w:themeColor="accent6" w:themeTint="99" w:sz="4" w:space="0"/>
        <w:left w:val="single" w:color="5CD3FF" w:themeColor="accent6" w:themeTint="99" w:sz="4" w:space="0"/>
        <w:bottom w:val="single" w:color="5CD3FF" w:themeColor="accent6" w:themeTint="99" w:sz="4" w:space="0"/>
        <w:right w:val="single" w:color="5CD3FF" w:themeColor="accent6" w:themeTint="99" w:sz="4" w:space="0"/>
        <w:insideH w:val="single" w:color="5CD3FF" w:themeColor="accent6" w:themeTint="99" w:sz="4" w:space="0"/>
        <w:insideV w:val="single" w:color="5CD3FF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8F0FE" w:themeFill="accent6" w:themeFillTint="33"/>
      </w:tcPr>
    </w:tblStylePr>
    <w:tblStylePr w:type="band1Horz">
      <w:tcPr>
        <w:shd w:val="clear" w:color="auto" w:fill="C8F0FE" w:themeFill="accent6" w:themeFillTint="33"/>
      </w:tcPr>
    </w:tblStylePr>
    <w:tblStylePr w:type="neCell">
      <w:tcPr>
        <w:tcBorders>
          <w:bottom w:val="single" w:color="5CD3FF" w:themeColor="accent6" w:themeTint="99" w:sz="4" w:space="0"/>
        </w:tcBorders>
      </w:tcPr>
    </w:tblStylePr>
    <w:tblStylePr w:type="nwCell">
      <w:tcPr>
        <w:tcBorders>
          <w:bottom w:val="single" w:color="5CD3FF" w:themeColor="accent6" w:themeTint="99" w:sz="4" w:space="0"/>
        </w:tcBorders>
      </w:tcPr>
    </w:tblStylePr>
    <w:tblStylePr w:type="seCell">
      <w:tcPr>
        <w:tcBorders>
          <w:top w:val="single" w:color="5CD3FF" w:themeColor="accent6" w:themeTint="99" w:sz="4" w:space="0"/>
        </w:tcBorders>
      </w:tcPr>
    </w:tblStylePr>
    <w:tblStylePr w:type="swCell">
      <w:tcPr>
        <w:tcBorders>
          <w:top w:val="single" w:color="5CD3FF" w:themeColor="accent6" w:themeTint="99" w:sz="4" w:space="0"/>
        </w:tcBorders>
      </w:tcPr>
    </w:tblStylePr>
  </w:style>
  <w:style w:type="table" w:customStyle="1" w:styleId="342">
    <w:name w:val="网格型浅色1"/>
    <w:basedOn w:val="8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343">
    <w:name w:val="无格式表格 11"/>
    <w:basedOn w:val="88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4">
    <w:name w:val="无格式表格 21"/>
    <w:basedOn w:val="88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345">
    <w:name w:val="无格式表格 31"/>
    <w:basedOn w:val="88"/>
    <w:qFormat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46">
    <w:name w:val="无格式表格 41"/>
    <w:basedOn w:val="88"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7">
    <w:name w:val="无格式表格 51"/>
    <w:basedOn w:val="88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348">
    <w:name w:val="正文文本 字符"/>
    <w:link w:val="34"/>
    <w:qFormat/>
    <w:uiPriority w:val="0"/>
  </w:style>
  <w:style w:type="character" w:customStyle="1" w:styleId="349">
    <w:name w:val="标题 4 字符"/>
    <w:link w:val="6"/>
    <w:qFormat/>
    <w:uiPriority w:val="9"/>
    <w:rPr>
      <w:rFonts w:ascii="汉仪大宋简" w:hAnsi="汉仪大宋简" w:eastAsia="汉仪大宋简" w:cs="Times New Roman"/>
      <w:sz w:val="28"/>
      <w:szCs w:val="28"/>
      <w:lang w:val="en-US" w:eastAsia="zh-CN" w:bidi="ar-SA"/>
    </w:rPr>
  </w:style>
  <w:style w:type="character" w:customStyle="1" w:styleId="350">
    <w:name w:val="标题 5 字符"/>
    <w:link w:val="7"/>
    <w:qFormat/>
    <w:uiPriority w:val="0"/>
    <w:rPr>
      <w:rFonts w:ascii="汉仪大宋简" w:hAnsi="汉仪大宋简" w:eastAsia="汉仪大宋简" w:cs="Times New Roman"/>
      <w:sz w:val="28"/>
      <w:szCs w:val="28"/>
      <w:lang w:val="en-US" w:eastAsia="zh-CN" w:bidi="ar-SA"/>
    </w:rPr>
  </w:style>
  <w:style w:type="character" w:customStyle="1" w:styleId="351">
    <w:name w:val="HTML 地址 字符"/>
    <w:basedOn w:val="231"/>
    <w:link w:val="41"/>
    <w:qFormat/>
    <w:uiPriority w:val="0"/>
    <w:rPr>
      <w:i/>
      <w:iCs/>
    </w:rPr>
  </w:style>
  <w:style w:type="character" w:customStyle="1" w:styleId="352">
    <w:name w:val="HTML 预设格式 字符"/>
    <w:basedOn w:val="231"/>
    <w:link w:val="80"/>
    <w:qFormat/>
    <w:uiPriority w:val="0"/>
    <w:rPr>
      <w:rFonts w:ascii="Courier New" w:hAnsi="Courier New" w:cs="Courier New"/>
      <w:sz w:val="20"/>
      <w:szCs w:val="20"/>
    </w:rPr>
  </w:style>
  <w:style w:type="paragraph" w:customStyle="1" w:styleId="353">
    <w:name w:val="TOC Heading"/>
    <w:basedOn w:val="3"/>
    <w:next w:val="1"/>
    <w:semiHidden/>
    <w:unhideWhenUsed/>
    <w:qFormat/>
    <w:uiPriority w:val="39"/>
    <w:pPr>
      <w:widowControl w:val="0"/>
      <w:numPr>
        <w:numId w:val="0"/>
      </w:numPr>
      <w:tabs>
        <w:tab w:val="clear" w:pos="0"/>
      </w:tabs>
      <w:spacing w:before="340" w:beforeLines="50" w:after="330" w:afterLines="50" w:line="578" w:lineRule="auto"/>
      <w:ind w:firstLine="1602" w:firstLineChars="200"/>
      <w:jc w:val="both"/>
      <w:outlineLvl w:val="9"/>
    </w:pPr>
    <w:rPr>
      <w:rFonts w:ascii="汉仪旗黑-55简" w:hAnsi="汉仪旗黑-55简" w:eastAsia="汉仪旗黑-55简"/>
      <w:b/>
      <w:bCs/>
      <w:color w:val="auto"/>
      <w:sz w:val="44"/>
      <w:szCs w:val="44"/>
    </w:rPr>
  </w:style>
  <w:style w:type="character" w:customStyle="1" w:styleId="354">
    <w:name w:val="电子邮件签名 字符"/>
    <w:basedOn w:val="231"/>
    <w:link w:val="19"/>
    <w:qFormat/>
    <w:uiPriority w:val="0"/>
  </w:style>
  <w:style w:type="character" w:customStyle="1" w:styleId="355">
    <w:name w:val="宏文本 字符"/>
    <w:basedOn w:val="231"/>
    <w:link w:val="2"/>
    <w:qFormat/>
    <w:uiPriority w:val="0"/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character" w:customStyle="1" w:styleId="356">
    <w:name w:val="结束语 字符"/>
    <w:basedOn w:val="231"/>
    <w:link w:val="32"/>
    <w:qFormat/>
    <w:uiPriority w:val="0"/>
  </w:style>
  <w:style w:type="paragraph" w:styleId="357">
    <w:name w:val="List Paragraph"/>
    <w:basedOn w:val="1"/>
    <w:qFormat/>
    <w:uiPriority w:val="99"/>
    <w:pPr>
      <w:ind w:firstLine="420"/>
    </w:pPr>
  </w:style>
  <w:style w:type="paragraph" w:styleId="358">
    <w:name w:val="Intense Quote"/>
    <w:basedOn w:val="1"/>
    <w:next w:val="1"/>
    <w:link w:val="359"/>
    <w:qFormat/>
    <w:uiPriority w:val="99"/>
    <w:pPr>
      <w:pBdr>
        <w:top w:val="single" w:color="FFB83D" w:themeColor="accent1" w:sz="4" w:space="10"/>
        <w:bottom w:val="single" w:color="FFB83D" w:themeColor="accent1" w:sz="4" w:space="10"/>
      </w:pBdr>
      <w:spacing w:before="360" w:after="360"/>
      <w:ind w:left="864" w:right="864"/>
      <w:jc w:val="center"/>
    </w:pPr>
    <w:rPr>
      <w:i/>
      <w:iCs/>
      <w:color w:val="FFB83D" w:themeColor="accent1"/>
      <w14:textFill>
        <w14:solidFill>
          <w14:schemeClr w14:val="accent1"/>
        </w14:solidFill>
      </w14:textFill>
    </w:rPr>
  </w:style>
  <w:style w:type="character" w:customStyle="1" w:styleId="359">
    <w:name w:val="明显引用 字符"/>
    <w:basedOn w:val="231"/>
    <w:link w:val="358"/>
    <w:qFormat/>
    <w:uiPriority w:val="99"/>
    <w:rPr>
      <w:i/>
      <w:iCs/>
      <w:color w:val="FFB83D" w:themeColor="accent1"/>
      <w14:textFill>
        <w14:solidFill>
          <w14:schemeClr w14:val="accent1"/>
        </w14:solidFill>
      </w14:textFill>
    </w:rPr>
  </w:style>
  <w:style w:type="paragraph" w:customStyle="1" w:styleId="360">
    <w:name w:val="Bibliography"/>
    <w:basedOn w:val="1"/>
    <w:next w:val="1"/>
    <w:semiHidden/>
    <w:unhideWhenUsed/>
    <w:qFormat/>
    <w:uiPriority w:val="37"/>
  </w:style>
  <w:style w:type="character" w:customStyle="1" w:styleId="361">
    <w:name w:val="文档结构图 字符"/>
    <w:basedOn w:val="231"/>
    <w:link w:val="26"/>
    <w:qFormat/>
    <w:uiPriority w:val="0"/>
    <w:rPr>
      <w:rFonts w:ascii="Microsoft YaHei UI" w:eastAsia="Microsoft YaHei UI"/>
      <w:sz w:val="18"/>
      <w:szCs w:val="18"/>
    </w:rPr>
  </w:style>
  <w:style w:type="paragraph" w:styleId="362">
    <w:name w:val="No Spacing"/>
    <w:qFormat/>
    <w:uiPriority w:val="99"/>
    <w:pPr>
      <w:widowControl w:val="0"/>
      <w:adjustRightInd w:val="0"/>
      <w:snapToGrid w:val="0"/>
      <w:spacing w:beforeLines="50" w:afterLines="50"/>
      <w:ind w:firstLine="1602" w:firstLineChars="200"/>
      <w:jc w:val="both"/>
    </w:pPr>
    <w:rPr>
      <w:rFonts w:ascii="汉仪旗黑-55简" w:hAnsi="汉仪旗黑-55简" w:eastAsia="汉仪旗黑-55简" w:cs="Times New Roman"/>
      <w:kern w:val="2"/>
      <w:sz w:val="28"/>
      <w:szCs w:val="28"/>
      <w:lang w:val="en-US" w:eastAsia="zh-CN" w:bidi="ar-SA"/>
    </w:rPr>
  </w:style>
  <w:style w:type="character" w:customStyle="1" w:styleId="363">
    <w:name w:val="信息标题 字符"/>
    <w:basedOn w:val="231"/>
    <w:link w:val="79"/>
    <w:qFormat/>
    <w:uiPriority w:val="0"/>
    <w:rPr>
      <w:rFonts w:asciiTheme="majorHAnsi" w:hAnsiTheme="majorHAnsi" w:eastAsiaTheme="majorEastAsia" w:cstheme="majorBidi"/>
      <w:sz w:val="24"/>
      <w:szCs w:val="24"/>
    </w:rPr>
  </w:style>
  <w:style w:type="paragraph" w:styleId="364">
    <w:name w:val="Quote"/>
    <w:basedOn w:val="1"/>
    <w:next w:val="1"/>
    <w:link w:val="365"/>
    <w:qFormat/>
    <w:uiPriority w:val="9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5">
    <w:name w:val="引用 字符"/>
    <w:basedOn w:val="231"/>
    <w:link w:val="364"/>
    <w:qFormat/>
    <w:uiPriority w:val="9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6">
    <w:name w:val="正文文本 2 字符"/>
    <w:basedOn w:val="231"/>
    <w:link w:val="76"/>
    <w:qFormat/>
    <w:uiPriority w:val="0"/>
  </w:style>
  <w:style w:type="character" w:customStyle="1" w:styleId="367">
    <w:name w:val="正文文本 3 字符"/>
    <w:basedOn w:val="231"/>
    <w:link w:val="31"/>
    <w:qFormat/>
    <w:uiPriority w:val="0"/>
    <w:rPr>
      <w:sz w:val="16"/>
      <w:szCs w:val="16"/>
    </w:rPr>
  </w:style>
  <w:style w:type="character" w:customStyle="1" w:styleId="368">
    <w:name w:val="正文文本首行缩进 字符"/>
    <w:basedOn w:val="348"/>
    <w:link w:val="86"/>
    <w:qFormat/>
    <w:uiPriority w:val="0"/>
  </w:style>
  <w:style w:type="character" w:customStyle="1" w:styleId="369">
    <w:name w:val="正文文本缩进 字符"/>
    <w:basedOn w:val="231"/>
    <w:link w:val="35"/>
    <w:qFormat/>
    <w:uiPriority w:val="0"/>
  </w:style>
  <w:style w:type="character" w:customStyle="1" w:styleId="370">
    <w:name w:val="正文文本首行缩进 2 字符"/>
    <w:basedOn w:val="369"/>
    <w:link w:val="87"/>
    <w:qFormat/>
    <w:uiPriority w:val="0"/>
  </w:style>
  <w:style w:type="character" w:customStyle="1" w:styleId="371">
    <w:name w:val="正文文本缩进 2 字符"/>
    <w:basedOn w:val="231"/>
    <w:link w:val="51"/>
    <w:qFormat/>
    <w:uiPriority w:val="0"/>
  </w:style>
  <w:style w:type="character" w:customStyle="1" w:styleId="372">
    <w:name w:val="正文文本缩进 3 字符"/>
    <w:basedOn w:val="231"/>
    <w:link w:val="70"/>
    <w:qFormat/>
    <w:uiPriority w:val="0"/>
    <w:rPr>
      <w:sz w:val="16"/>
      <w:szCs w:val="16"/>
    </w:rPr>
  </w:style>
  <w:style w:type="character" w:customStyle="1" w:styleId="373">
    <w:name w:val="注释标题 字符"/>
    <w:basedOn w:val="231"/>
    <w:link w:val="1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footer" Target="footer1.xml"/><Relationship Id="rId59" Type="http://schemas.openxmlformats.org/officeDocument/2006/relationships/customXml" Target="../customXml/item1.xml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jpeg"/><Relationship Id="rId54" Type="http://schemas.openxmlformats.org/officeDocument/2006/relationships/image" Target="media/image49.pn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header" Target="header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n0\AppData\Roaming\kingsoft\office6\templates\download\82977d18-4ccd-4051-b5d8-c82511ae9449\&#20844;&#21496;&#20135;&#21697;&#25163;&#20876;&#20225;&#19994;&#23459;&#20256;&#20876;&#23553;&#38754;&#35774;&#35745;.docx" TargetMode="External"/></Relationships>
</file>

<file path=word/theme/theme1.xml><?xml version="1.0" encoding="utf-8"?>
<a:theme xmlns:a="http://schemas.openxmlformats.org/drawingml/2006/main" name="Office 主题">
  <a:themeElements>
    <a:clrScheme name="自定义 768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B83D"/>
      </a:accent1>
      <a:accent2>
        <a:srgbClr val="FF5219"/>
      </a:accent2>
      <a:accent3>
        <a:srgbClr val="23AC35"/>
      </a:accent3>
      <a:accent4>
        <a:srgbClr val="B3E60D"/>
      </a:accent4>
      <a:accent5>
        <a:srgbClr val="1967F7"/>
      </a:accent5>
      <a:accent6>
        <a:srgbClr val="00B0F0"/>
      </a:accent6>
      <a:hlink>
        <a:srgbClr val="0563C1"/>
      </a:hlink>
      <a:folHlink>
        <a:srgbClr val="954F72"/>
      </a:folHlink>
    </a:clrScheme>
    <a:fontScheme name="自定义 88">
      <a:majorFont>
        <a:latin typeface="汉仪大宋简"/>
        <a:ea typeface="汉仪大宋简"/>
        <a:cs typeface=""/>
      </a:majorFont>
      <a:minorFont>
        <a:latin typeface="汉仪旗黑-55简"/>
        <a:ea typeface="汉仪旗黑-55简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  <s:tags>
    <s:tag s:spid="_x0000_s1026">
      <s:item s:name="docerheaderfootertag" s:val="background"/>
      <s:item s:name="docerheaderfootertag" s:val="pagenumfooter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公司产品手册企业宣传册封面设计.docx</Template>
  <Pages>9</Pages>
  <Words>1058</Words>
  <Characters>1112</Characters>
  <Lines>0</Lines>
  <Paragraphs>0</Paragraphs>
  <TotalTime>1</TotalTime>
  <ScaleCrop>false</ScaleCrop>
  <LinksUpToDate>false</LinksUpToDate>
  <CharactersWithSpaces>1168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2024-10-27T07:37:00Z</dcterms:created>
  <dc:creator>小雷同学</dc:creator>
  <cp:lastModifiedBy>小雷同学</cp:lastModifiedBy>
  <dcterms:modified xsi:type="dcterms:W3CDTF">2025-02-21T02:58:49Z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v1.0_mb_a8ezZ/exNuuU5vSLVNS+UQ==</vt:lpwstr>
  </property>
  <property fmtid="{D5CDD505-2E9C-101B-9397-08002B2CF9AE}" pid="4" name="ICV">
    <vt:lpwstr>29A6744B012841C586C813C787659DCB_11</vt:lpwstr>
  </property>
  <property fmtid="{D5CDD505-2E9C-101B-9397-08002B2CF9AE}" pid="5" name="KSOTemplateDocerSaveRecord">
    <vt:lpwstr>eyJoZGlkIjoiOWUwOWY1OThjOTBmY2I1M2U5OGEyOWE4OWU3MTI0MDIiLCJ1c2VySWQiOiI2Njk4MjIwNjMifQ==</vt:lpwstr>
  </property>
</Properties>
</file>